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91af" w14:textId="5569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Рассвет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Рассвет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106 461,3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95 252,3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107 251,3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-790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25/21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Рассвет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Рассвет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40 659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Рассвет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Рассвет ауылдық округі әкімінің "2025-2027 жылдарға арналған Рассвет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Рассвет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Рассвет ауылдық округі әкімінің "2025-2027 жылдарға арналған Рассвет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Рассвет ауылдық округінің бюджетін бекіту туралы" Солтүстік Қазақстан облысы Қызылжар аудандық мәслихатының 2024 жылғы 27 желтоқсандағы № 19/20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Рассвет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25/21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Рассвет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Рассвет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