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ef15" w14:textId="607e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Прибрежный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23/38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Прибрежный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81 872,7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45 569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36 303,7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102 456,8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-20 584,1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-20 584,1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20 584,1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20 584,1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24/17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</w:t>
      </w:r>
      <w:r>
        <w:rPr>
          <w:rFonts w:ascii="Times New Roman"/>
          <w:b w:val="false"/>
          <w:i w:val="false"/>
          <w:color w:val="000000"/>
          <w:sz w:val="28"/>
        </w:rPr>
        <w:t>№ 25/20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Прибрежный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Прибрежный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21 580 мың теңге жалпы сомадағы субвенциялар көлемі 2025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Прибрежный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Прибрежный ауылдық округі әкімінің "2025-2027 жылдарға арналған Прибрежный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Прибрежный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Прибрежный ауылдық округі әкімінің "2025-2027 жылдарға арналған Прибрежный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Қызылжар аудандық мәслихатының мынадай шешімінің күші жойылды деп танылсын: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Прибрежный ауылдық округінің бюджетін бекіту туралы" Солтүстік Қазақстан облысы Қызылжар аудандық мәслихатының 2024 жылғы 27 желтоқсандағы № 19/19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Прибрежный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24/17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</w:t>
      </w:r>
      <w:r>
        <w:rPr>
          <w:rFonts w:ascii="Times New Roman"/>
          <w:b w:val="false"/>
          <w:i w:val="false"/>
          <w:color w:val="ff0000"/>
          <w:sz w:val="28"/>
        </w:rPr>
        <w:t>№ 25/20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Прибрежный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Прибрежный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