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85c75" w14:textId="f885c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Қызылжар ауданының Лесной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Қызылжар ауданы мәслихатының 2025 жылғы 19 мамырдағы № 23/34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– осы шешімнің 10-тармағымен.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2-7-тармағына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облысының Қызылжар аудандық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жылдарға арналған Қызылжар ауданының Лесной ауылдық округінің бюджеті осы шешімге тиісінше </w:t>
      </w:r>
      <w:r>
        <w:rPr>
          <w:rFonts w:ascii="Times New Roman"/>
          <w:b w:val="false"/>
          <w:i w:val="false"/>
          <w:color w:val="000000"/>
          <w:sz w:val="28"/>
        </w:rPr>
        <w:t>1, 2 және 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2025 жылға мынадай көлемдерде бекітілсін: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98 342,5 мың теңге: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16 174,6 мың теңге;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82 167,9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104 011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мың теңге: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-5 668,5 мың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-5 668,5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5 668,5 мың теңге: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-5 668,5 мың теңге.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Солтүстік Қазақстан облысы Қызылжар ауданы мәслихатының 27.06.2025 </w:t>
      </w:r>
      <w:r>
        <w:rPr>
          <w:rFonts w:ascii="Times New Roman"/>
          <w:b w:val="false"/>
          <w:i w:val="false"/>
          <w:color w:val="000000"/>
          <w:sz w:val="28"/>
        </w:rPr>
        <w:t>№ 24/14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енгізіледі); 26.09.2025 </w:t>
      </w:r>
      <w:r>
        <w:rPr>
          <w:rFonts w:ascii="Times New Roman"/>
          <w:b w:val="false"/>
          <w:i w:val="false"/>
          <w:color w:val="000000"/>
          <w:sz w:val="28"/>
        </w:rPr>
        <w:t>№ 25/16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шешімдерімен.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арналған Лесной ауылдық округінің бюджеттің кірістері Қазақстан Республикасының Бюджет кодексіне сәйкес мына салықтық түсімдер есебінен қалыптастырылатыны белгіленсін: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кіріс органында тіркеу есебіне қою кезінде мәлімделген ауылдың аумағында жеке тұлғалар дербес салық салуға жататын кірістер бойынша жеке табыс салығынан: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дара кәсіпкер, жекеше нотариус, жеке сот орындаушысы, адвокат, кәсіпқой медиатор үшін – тұрған жері;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қалған жеке тұлғалар үшін – тұрғылықты жері;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ауылдық округтің аумағындағы осы салықты салу объектілері бойынша жеке тұлғалардың мүлкіне салынатын салық;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 аумағындағы жер учаскелері бойынша жеке және заңды тұлғалардан алынатын, елдi мекен жерлерiне салынатын жер салығы;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мына көлік құралдары салығынан: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тұрғылықты жері ауыл аумағындағы жеке тұлғалардан;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өздерінің құрылтай құжаттарында көрсетілетін тұрған жері ауыл аумағында орналасқан заңды тұлғалардан;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сыртқы (көрнекі) жарнаманы орналастыру үшін төлемдерге: 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ауылдағы үй-жайлардың шегінен тыс ашық кеңістікте орналастырғаны үшін төлемақыдан.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Лесной ауылдық округінің бюджеттің кірістері мына салықтық емес түсімдер есебінен қалыптастырылатыны белгіленсін: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ауылдық округтердің әкімдері әкімшілік құқық бұзушылықтар үшін салынатын айыппұлдар;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жеке және заңды тұлғалардың ерікті түрдегі алымдарынан;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ауылдық округтің коммуналдық меншігінен (жергілікті өзін-өзі басқарудың коммуналдық меншігінен) түсетін кірістер: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коммуналдық меншік (жергілікті өзін-өзі басқарудың коммуналдық меншігінен) мүлігін жалға беруден түсетін кірістер;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ауылдық округ бюджетіне түсетін басқа да салықтық емес түсімдер.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Ауылдық округі бюджетінің кірістері ауылдық округ бюджетінен қаржыландырылатын мемлекеттік мекемелерге бекітілген мемлекеттік мүлікті сатудан түсетін ақша негізгі капиталды сатудан түсетін түсімдер болып белгіленсін.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Аудандық бюджеттен ауылдық округ бюджетіне берілетін 35 463 мың теңге жалпы сомадағы субвенциялар көлемі 2025 жылға ескерілсін.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Республикалық бюджеттен 2025 жылға нысаналы трансферттер Лесной ауылдық округінің бюджетінде ескерілсін.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трансферттерді республикалық бюджеттен бөлу Лесной ауылдық округі әкімінің "2025-2027 жылдарға арналған Лесной ауылдық округінің бюджетін бекіту туралы" Солтүстік Қазақстан облысы Қызылжар аудандық мәслихатының шешімін іске асыру туралы" шешімімен айқындалады.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Облыстық бюджеттен 2025 жылға нысаналы трансферттер Лесной ауылдық округінің бюджетінде ескерілсін.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трансферттерді облыстық бюджеттен бөлу Лесной ауылдық округі әкімінің "2025-2027 жылдарға арналған Лесной ауылдық округінің бюджетін бекіту туралы" Солтүстік Қазақстан облысы Қызылжар аудандық мәслихатының шешімін іске асыру туралы" шешімімен айқындалады.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Аудандық бюджеттен 2025 жылға нысаналы трансферттер Лесной ауылдық округінің бюджетінде ескерілсін.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нысаналы трансферттерді аудандық бюджеттен бөлу Лесной ауылдық округі әкімінің "2025-2027 жылдарға арналған Лесной ауылдық округінің бюджетін бекіту туралы" Солтүстік Қазақстан облысы Қызылжар аудандық мәслихатының шешімін іске асыру туралы" шешімімен айқындалады.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Солтүстік Қазақстан облысы Қызылжар аудандық мәслихатының мынадай шешімінің күші жойылды деп танылсын: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"2025-2027 жылдарға арналған Қызылжар ауданының Лесной ауылдық округінің бюджетін бекіту туралы" Солтүстік Қазақстан облысы Қызылжар аудандық мәслихатының 2024 жылғы 27 желтоқсандағы № 19/15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Осы шешім 2025 жылғы 1 қаңтардан бастап қолданысқа енгізіледі.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Қызылжар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Елеусізов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23/34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Қызылжар ауданының Лесной ауылдық округінің бюджеті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Солтүстік Қазақстан облысы Қызылжар ауданы мәслихатының 27.06.2025 </w:t>
      </w:r>
      <w:r>
        <w:rPr>
          <w:rFonts w:ascii="Times New Roman"/>
          <w:b w:val="false"/>
          <w:i w:val="false"/>
          <w:color w:val="ff0000"/>
          <w:sz w:val="28"/>
        </w:rPr>
        <w:t>№ 24/14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енгізіледі); 26.09.2025 </w:t>
      </w:r>
      <w:r>
        <w:rPr>
          <w:rFonts w:ascii="Times New Roman"/>
          <w:b w:val="false"/>
          <w:i w:val="false"/>
          <w:color w:val="ff0000"/>
          <w:sz w:val="28"/>
        </w:rPr>
        <w:t>№ 25/16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шешімдерімен.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49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98 342,5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16 174,6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10 134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6 040,6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3 955,6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82 167,9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82 167,9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82 167,9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24 293,9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24 293,9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24 293,9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27 208,1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27 208,1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17 499,7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5 208,4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5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6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-5 668,5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-5 668,5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5 668,5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5 668,5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23/34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2-қосымша</w:t>
            </w:r>
          </w:p>
        </w:tc>
      </w:tr>
    </w:tbl>
    <w:bookmarkStart w:name="z6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Қызылжар ауданының Лесной ауылдық округінің бюджеті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76 244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16 743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59 501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59 501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76 244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мамырдағы № 23/34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</w:tbl>
    <w:bookmarkStart w:name="z6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Қызылжар ауданының Лесной ауылдық округінің бюджеті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54 040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17 833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6 393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36 207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36 207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