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3c5" w14:textId="fc40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Куйбышев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Куйбышев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200 927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13 396 мың теңге;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187 531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209 147,7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-8 220,7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-8 220,7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8 220,7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8 220,7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25/14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Куйбышев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Куйбышев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59 599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Куйбышев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Куйбышев ауылдық округі әкімінің "2025-2027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Куйбышев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Куйбышев ауылдық округі әкімінің "2025-2027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Куйбышев ауылдық округінің бюджетін бекіту туралы" Солтүстік Қазақстан облысы Қызылжар аудандық мәслихатының 2024 жылғы 27 желтоқсандағы № 19/13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Куйбышев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25/14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Куйбышев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Куйбышев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