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38e2" w14:textId="c3e3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Виноградов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19 мамырдағы № 23/31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Қызылжар ауданының Виноградов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39 262,6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7 520 мың теңге;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31 742,6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43 637,5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-4 374,9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-4 374,9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4 374,9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4 374,9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Қызылжар ауданы мәслихатының 27.06.2025 </w:t>
      </w:r>
      <w:r>
        <w:rPr>
          <w:rFonts w:ascii="Times New Roman"/>
          <w:b w:val="false"/>
          <w:i w:val="false"/>
          <w:color w:val="000000"/>
          <w:sz w:val="28"/>
        </w:rPr>
        <w:t>№ 24/11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26.09.2025 № 25/13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Виноградов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Виноградов ауылдық округінің бюджеттің кірістері мына салықтық емес түсімдер есебінен қалыптастырылатыны белгіленсін: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21 967 мың теңге жалпы сомадағы субвенциялар көлемі 2025 жылға ескерілсін.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2025 жылға нысаналы трансферттер Виноградов ауылдық округінің бюджетінде ескерілсін.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Виноградов ауылдық округі әкімінің "2025-2027 жылдарға арналған Виноградов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2025 жылға нысаналы трансферттер Виноградов ауылдық округінің бюджетінде ескерілсін.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Виноградов ауылдық округі әкімінің "2025-2027 жылдарға арналған Виноградов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Солтүстік Қазақстан облысы Қызылжар аудандық мәслихатының мынадай шешімінің күші жойылды деп танылсын: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"2025-2027 жылдарға арналған Қызылжар ауданының Виноградов ауылдық округінің бюджетін бекіту туралы" Солтүстік Қазақстан облысы Қызылжар аудандық мәслихатының 2024 жылғы 27 желтоқсандағы № 19/12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Виноградов ауылдық округінің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1-тармақ жаңа редакцияда – Солтүстік Қазақстан облысы Қызылжар ауданы мәслихатының 27.06.2025 </w:t>
      </w:r>
      <w:r>
        <w:rPr>
          <w:rFonts w:ascii="Times New Roman"/>
          <w:b w:val="false"/>
          <w:i w:val="false"/>
          <w:color w:val="ff0000"/>
          <w:sz w:val="28"/>
        </w:rPr>
        <w:t>№ 24/11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26.09.2025 № 25/13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-4 374,9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(профициті);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-4 374,9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4 374,9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Виноградов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Виноградов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(профициті);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