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217c" w14:textId="dbb2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Вагулино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Вагулино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1, 2 және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348 073,1 мың теңге: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21 271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326 802,1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354 150,1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-6 077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-6 077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6 077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6 077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27.10.2025 </w:t>
      </w:r>
      <w:r>
        <w:rPr>
          <w:rFonts w:ascii="Times New Roman"/>
          <w:b w:val="false"/>
          <w:i w:val="false"/>
          <w:color w:val="00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Вагулино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Вагулино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45 321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Вагулино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Вагулино ауылдық округі әкімінің "2025-2027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Облыстық бюджеттен 2025 жылға нысаналы трансферттер Вагулино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Вагулино ауылдық округі әкімінің "2025-2027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2025 жылға нысаналы трансферттер Вагулино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Вагулино ауылдық округі әкімінің "2025-2027 жылдарға арналған Вагулино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Солтүстік Қазақстан облысы Қызылжар аудандық мәслихатының мынадай шешімінің күші жойылды деп танылсын: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Вагулино ауылдық округінің бюджетін бекіту туралы" Солтүстік Қазақстан облысы Қызылжар аудандық мәслихатының 2024 жылғы 27 желтоқсандағы № 19/11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Вагулино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27.10.2025 </w:t>
      </w:r>
      <w:r>
        <w:rPr>
          <w:rFonts w:ascii="Times New Roman"/>
          <w:b w:val="false"/>
          <w:i w:val="false"/>
          <w:color w:val="ff0000"/>
          <w:sz w:val="28"/>
        </w:rPr>
        <w:t>№ 24/10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348 073,1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354 150,1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Вагулино ауылдық округінің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Вагулино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