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c0e2" w14:textId="d91c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Бугровое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Бугровое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47 241 мың теңге: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41 596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48 222,2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-981,2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-981,2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981,2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981,2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Бугровое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Бугровое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32 680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Бугровое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Бугровое ауылдық округі әкімінің "2025-2027 жылдарға арналған Бугровое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Бугровое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Бугровое ауылдық округі әкімінің "2025-2027 жылдарға арналған Бугровое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Бугровое ауылдық округінің бюджетін бекіту туралы" Солтүстік Қазақстан облысы Қызылжар аудандық мәслихатының 2024 жылғы 27 желтоқсандағы № 19/10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Бугровое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Бугровое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Бугровое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