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a845" w14:textId="440a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Қызылжар ауданының Архангельск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19 мамырдағы № 23/25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Архангельск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1, 2 және 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64 894,7 мың теңге: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14 241,5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50 653,2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70 274,7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- 5 380,0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- 5 380,0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5 380,0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5 380,0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ауданы мәслихатының 27.06.2025 № 24/5 (01.01.2025 бастап қолданысқа енгізіледі); 26.09.2025 </w:t>
      </w:r>
      <w:r>
        <w:rPr>
          <w:rFonts w:ascii="Times New Roman"/>
          <w:b w:val="false"/>
          <w:i w:val="false"/>
          <w:color w:val="00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Архангельск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Архангельск ауылдық округінің бюджеттің кірістері мына салықтық емес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32 269 мың теңге жалпы сомадағы субвенциялар көлемі 2025 жылға ескерілсін.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Республикалық бюджеттен 2025 жылға нысаналы трансферттер Архангельск ауылдық округінің бюджетінде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республикалық бюджеттен бөлу Архангельск ауылдық округі әкімінің "2025-2027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2025 жылға нысаналы трансферттер Архангельск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Архангельск ауылдық округі әкімінің "2025-2027 жылдарға арналған Архангельск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Қызылжар аудандық мәслихатының мынадай шешімінің күші жойылды деп танылсын: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"2025-2027 жылдарға арналған Қызылжар ауданының Архангельск ауылдық округінің бюджетін бекіту туралы" Солтүстік Қазақстан облысы Қызылжар аудандық мәслихатының 2024 жылғы 27 желтоқсандағы № 19/6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Архангельск ауылдық округінің бюджеті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ауданы мәслихатының 27.06.2025 № 24/5 (01.01.2025 бастап қолданысқа енгізіледі); 26.09.2025 </w:t>
      </w:r>
      <w:r>
        <w:rPr>
          <w:rFonts w:ascii="Times New Roman"/>
          <w:b w:val="false"/>
          <w:i w:val="false"/>
          <w:color w:val="ff0000"/>
          <w:sz w:val="28"/>
        </w:rPr>
        <w:t>№ 25/7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50 653,2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5 380,0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Архангельск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 № 23/25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Архангельск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