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e4438" w14:textId="d0e44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ауданының жергілікті бюджетінен қаржыландырылатын ұйымдар жұмыскерлерінің лауазымдық айлықақыларына ынталандыру үстемеақыларын белгілеу тәртібі мен шарттарын айқындау туралы</w:t>
      </w:r>
    </w:p>
    <w:p>
      <w:pPr>
        <w:spacing w:after="0"/>
        <w:ind w:left="0"/>
        <w:jc w:val="both"/>
      </w:pPr>
      <w:r>
        <w:rPr>
          <w:rFonts w:ascii="Times New Roman"/>
          <w:b w:val="false"/>
          <w:i w:val="false"/>
          <w:color w:val="000000"/>
          <w:sz w:val="28"/>
        </w:rPr>
        <w:t>Солтүстік Қазақстан облысы Қызылжар ауданы әкімдігінің 2025 жылғы 26 қарашадағы № 396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w:t>
      </w:r>
      <w:r>
        <w:rPr>
          <w:rFonts w:ascii="Times New Roman"/>
          <w:b w:val="false"/>
          <w:i w:val="false"/>
          <w:color w:val="000000"/>
          <w:sz w:val="28"/>
        </w:rPr>
        <w:t xml:space="preserve"> 2-тармағына,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қаулысының </w:t>
      </w:r>
      <w:r>
        <w:rPr>
          <w:rFonts w:ascii="Times New Roman"/>
          <w:b w:val="false"/>
          <w:i w:val="false"/>
          <w:color w:val="000000"/>
          <w:sz w:val="28"/>
        </w:rPr>
        <w:t>5-тармағы</w:t>
      </w:r>
      <w:r>
        <w:rPr>
          <w:rFonts w:ascii="Times New Roman"/>
          <w:b w:val="false"/>
          <w:i w:val="false"/>
          <w:color w:val="000000"/>
          <w:sz w:val="28"/>
        </w:rPr>
        <w:t xml:space="preserve"> 3) тармақшасына сәйкес Солтүстік Қазақстан облысы Қызылжар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аудандық бюджеттен қаржыландырылатын ұйымдар жұмыскерлерінің лауазымдық айлықақыларына ынталандыру үстемеақыларын белгілеу тәртібі мен шарттары айқындалсын.</w:t>
      </w:r>
    </w:p>
    <w:bookmarkEnd w:id="1"/>
    <w:bookmarkStart w:name="z6" w:id="2"/>
    <w:p>
      <w:pPr>
        <w:spacing w:after="0"/>
        <w:ind w:left="0"/>
        <w:jc w:val="both"/>
      </w:pPr>
      <w:r>
        <w:rPr>
          <w:rFonts w:ascii="Times New Roman"/>
          <w:b w:val="false"/>
          <w:i w:val="false"/>
          <w:color w:val="000000"/>
          <w:sz w:val="28"/>
        </w:rPr>
        <w:t>
      2. "Қызылжар аудандық экономика және қаржы бөлімі" коммуналдық мемлекеттік мекемесі Қазақстан Республикасының заңнамасында белгіленген тәртіпте:</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көшірмелерін электронды түрде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Солтүстік Қазақстан облысы бойынша филиалына ресми жариялау және Қазақстан Республикасы нормативтік құқықтық актілерінің эталондық бақылау банкіне енгізу үшін жолдауды;</w:t>
      </w:r>
    </w:p>
    <w:bookmarkEnd w:id="3"/>
    <w:bookmarkStart w:name="z8" w:id="4"/>
    <w:p>
      <w:pPr>
        <w:spacing w:after="0"/>
        <w:ind w:left="0"/>
        <w:jc w:val="both"/>
      </w:pPr>
      <w:r>
        <w:rPr>
          <w:rFonts w:ascii="Times New Roman"/>
          <w:b w:val="false"/>
          <w:i w:val="false"/>
          <w:color w:val="000000"/>
          <w:sz w:val="28"/>
        </w:rPr>
        <w:t>
      2) осы қаулыны ресми жариялағаннан кейін Қызылжар ауданы әкімдігінің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Қызылжар ауданы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 және 2026 жылғы 1 қаңтардан бастап туындаған құқықтық қатынастарға қолданылады.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Қызылжар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Исманов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"26"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№396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7" w:id="7"/>
    <w:p>
      <w:pPr>
        <w:spacing w:after="0"/>
        <w:ind w:left="0"/>
        <w:jc w:val="left"/>
      </w:pPr>
      <w:r>
        <w:rPr>
          <w:rFonts w:ascii="Times New Roman"/>
          <w:b/>
          <w:i w:val="false"/>
          <w:color w:val="000000"/>
        </w:rPr>
        <w:t xml:space="preserve"> Солтүстік Қазақстан облысы Қызылжар ауданының жергілікті бюджетінен қаржыландырылатын ұйымдар жұмыскерлерінің лауазымдық айлықақыларына ынталандыру үстемеақыларын белгілеу тәртібі мен шарттары</w:t>
      </w:r>
    </w:p>
    <w:bookmarkEnd w:id="7"/>
    <w:bookmarkStart w:name="z18" w:id="8"/>
    <w:p>
      <w:pPr>
        <w:spacing w:after="0"/>
        <w:ind w:left="0"/>
        <w:jc w:val="left"/>
      </w:pPr>
      <w:r>
        <w:rPr>
          <w:rFonts w:ascii="Times New Roman"/>
          <w:b/>
          <w:i w:val="false"/>
          <w:color w:val="000000"/>
        </w:rPr>
        <w:t xml:space="preserve"> 1-тарау. Жалпы ережелер</w:t>
      </w:r>
    </w:p>
    <w:bookmarkEnd w:id="8"/>
    <w:bookmarkStart w:name="z19" w:id="9"/>
    <w:p>
      <w:pPr>
        <w:spacing w:after="0"/>
        <w:ind w:left="0"/>
        <w:jc w:val="both"/>
      </w:pPr>
      <w:r>
        <w:rPr>
          <w:rFonts w:ascii="Times New Roman"/>
          <w:b w:val="false"/>
          <w:i w:val="false"/>
          <w:color w:val="000000"/>
          <w:sz w:val="28"/>
        </w:rPr>
        <w:t xml:space="preserve">
      1. Осы аудандық бюджеттен қаржыландырылатын ұйымдар жұмыскерлерінің лауазымдық айлықақыларына ынталандыру үстемеақыларын белгілеу тәртібі мен шарттары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 1193 қаулысының </w:t>
      </w:r>
      <w:r>
        <w:rPr>
          <w:rFonts w:ascii="Times New Roman"/>
          <w:b w:val="false"/>
          <w:i w:val="false"/>
          <w:color w:val="000000"/>
          <w:sz w:val="28"/>
        </w:rPr>
        <w:t>5-тармағы</w:t>
      </w:r>
      <w:r>
        <w:rPr>
          <w:rFonts w:ascii="Times New Roman"/>
          <w:b w:val="false"/>
          <w:i w:val="false"/>
          <w:color w:val="000000"/>
          <w:sz w:val="28"/>
        </w:rPr>
        <w:t xml:space="preserve"> 3) тармақшасының негізінде әзірленді және аудандық бюджеттен қаржыландырылатын ұйымдар жұмыскерлерінің лауазымдық айлықақыларына ынталандыру үстемеақыларын белгілеу тәртібі мен шарттарын айқындайды.</w:t>
      </w:r>
    </w:p>
    <w:bookmarkEnd w:id="9"/>
    <w:bookmarkStart w:name="z20" w:id="10"/>
    <w:p>
      <w:pPr>
        <w:spacing w:after="0"/>
        <w:ind w:left="0"/>
        <w:jc w:val="both"/>
      </w:pPr>
      <w:r>
        <w:rPr>
          <w:rFonts w:ascii="Times New Roman"/>
          <w:b w:val="false"/>
          <w:i w:val="false"/>
          <w:color w:val="000000"/>
          <w:sz w:val="28"/>
        </w:rPr>
        <w:t xml:space="preserve">
      2. Қазақстан Республикасы Еңбек кодексінің 1-бабы 1-тармағының </w:t>
      </w:r>
      <w:r>
        <w:rPr>
          <w:rFonts w:ascii="Times New Roman"/>
          <w:b w:val="false"/>
          <w:i w:val="false"/>
          <w:color w:val="000000"/>
          <w:sz w:val="28"/>
        </w:rPr>
        <w:t>37) тармақшасына</w:t>
      </w:r>
      <w:r>
        <w:rPr>
          <w:rFonts w:ascii="Times New Roman"/>
          <w:b w:val="false"/>
          <w:i w:val="false"/>
          <w:color w:val="000000"/>
          <w:sz w:val="28"/>
        </w:rPr>
        <w:t xml:space="preserve"> сәйкес жалақы – жұмыскердің біліктілігіне, орындалатын жұмыстың күрделілігіне, санына, сапасына және жағдайларына қарай еңбек үшін төленетін сыйақы, сондай-ақ өтемақы және ынталандыру сипатындағы төлемдер.</w:t>
      </w:r>
    </w:p>
    <w:bookmarkEnd w:id="10"/>
    <w:bookmarkStart w:name="z21" w:id="11"/>
    <w:p>
      <w:pPr>
        <w:spacing w:after="0"/>
        <w:ind w:left="0"/>
        <w:jc w:val="left"/>
      </w:pPr>
      <w:r>
        <w:rPr>
          <w:rFonts w:ascii="Times New Roman"/>
          <w:b/>
          <w:i w:val="false"/>
          <w:color w:val="000000"/>
        </w:rPr>
        <w:t xml:space="preserve"> 2-тарау. Аудандық бюджеттен қаржыландырылатын ұйымдар жұмыскерлерінің лауазымдық айлықақыларына ынталандыру үстемеақыларын белгілеу шарттары</w:t>
      </w:r>
    </w:p>
    <w:bookmarkEnd w:id="11"/>
    <w:bookmarkStart w:name="z22" w:id="12"/>
    <w:p>
      <w:pPr>
        <w:spacing w:after="0"/>
        <w:ind w:left="0"/>
        <w:jc w:val="both"/>
      </w:pPr>
      <w:r>
        <w:rPr>
          <w:rFonts w:ascii="Times New Roman"/>
          <w:b w:val="false"/>
          <w:i w:val="false"/>
          <w:color w:val="000000"/>
          <w:sz w:val="28"/>
        </w:rPr>
        <w:t>
      3. Ынталандыру үстемеақысы персоналды ынталандыру мақсатында белгіленетін төлем болып табылады.</w:t>
      </w:r>
    </w:p>
    <w:bookmarkEnd w:id="12"/>
    <w:bookmarkStart w:name="z23" w:id="13"/>
    <w:p>
      <w:pPr>
        <w:spacing w:after="0"/>
        <w:ind w:left="0"/>
        <w:jc w:val="both"/>
      </w:pPr>
      <w:r>
        <w:rPr>
          <w:rFonts w:ascii="Times New Roman"/>
          <w:b w:val="false"/>
          <w:i w:val="false"/>
          <w:color w:val="000000"/>
          <w:sz w:val="28"/>
        </w:rPr>
        <w:t xml:space="preserve">
      4. Бюджеттік ұйымдар жұмыскерлерінің лауазымдық айлықақысына ынталандыру үстемеақысы Қазақстан Республикасының Еңбек </w:t>
      </w:r>
      <w:r>
        <w:rPr>
          <w:rFonts w:ascii="Times New Roman"/>
          <w:b w:val="false"/>
          <w:i w:val="false"/>
          <w:color w:val="000000"/>
          <w:sz w:val="28"/>
        </w:rPr>
        <w:t>кодексінде</w:t>
      </w:r>
      <w:r>
        <w:rPr>
          <w:rFonts w:ascii="Times New Roman"/>
          <w:b w:val="false"/>
          <w:i w:val="false"/>
          <w:color w:val="000000"/>
          <w:sz w:val="28"/>
        </w:rPr>
        <w:t xml:space="preserve"> қарастырылған материалдық көмектің және ынталандыру төлемінің бұрыннан бар түрлеріне қосымша төлем болып табылады.</w:t>
      </w:r>
    </w:p>
    <w:bookmarkEnd w:id="13"/>
    <w:bookmarkStart w:name="z24" w:id="14"/>
    <w:p>
      <w:pPr>
        <w:spacing w:after="0"/>
        <w:ind w:left="0"/>
        <w:jc w:val="both"/>
      </w:pPr>
      <w:r>
        <w:rPr>
          <w:rFonts w:ascii="Times New Roman"/>
          <w:b w:val="false"/>
          <w:i w:val="false"/>
          <w:color w:val="000000"/>
          <w:sz w:val="28"/>
        </w:rPr>
        <w:t>
      5. Жұмыскерлердің лауазымдық айлықақысына ынталандыру үстемеақысын төлеу жұмыскерлердің еңбегін ынталандырудың төлем жасалған түрлерін (сыйлықақы, қосымша ақы, лауазымдарды қоса атқарғаны үшін, қамту аймағын кеңейткені үшін үстемеақы, үстеме жұмыс үшін ақы және басқалар) тоқтатуға негіз болып табылмайды.</w:t>
      </w:r>
    </w:p>
    <w:bookmarkEnd w:id="14"/>
    <w:bookmarkStart w:name="z25" w:id="15"/>
    <w:p>
      <w:pPr>
        <w:spacing w:after="0"/>
        <w:ind w:left="0"/>
        <w:jc w:val="both"/>
      </w:pPr>
      <w:r>
        <w:rPr>
          <w:rFonts w:ascii="Times New Roman"/>
          <w:b w:val="false"/>
          <w:i w:val="false"/>
          <w:color w:val="000000"/>
          <w:sz w:val="28"/>
        </w:rPr>
        <w:t>
      6. Жұмыскерлердің лауазымдық айлықақысына ынталандыру үстемеақысын төлеу күнтізбелік жыл ішінде ай сайын жүзеге асырылады.</w:t>
      </w:r>
    </w:p>
    <w:bookmarkEnd w:id="15"/>
    <w:bookmarkStart w:name="z26" w:id="16"/>
    <w:p>
      <w:pPr>
        <w:spacing w:after="0"/>
        <w:ind w:left="0"/>
        <w:jc w:val="both"/>
      </w:pPr>
      <w:r>
        <w:rPr>
          <w:rFonts w:ascii="Times New Roman"/>
          <w:b w:val="false"/>
          <w:i w:val="false"/>
          <w:color w:val="000000"/>
          <w:sz w:val="28"/>
        </w:rPr>
        <w:t>
      7. Ынталандыру үстемеақысы еңбекақының негізгі көрсеткіштерін, бюджет мүмкіндіктерін талдауға негізделе отырып және Қазақстан Республикасының заңнамасы өзгерген жағдайда жыл сайынғы негізде қайта қаралуы мүмкін.</w:t>
      </w:r>
    </w:p>
    <w:bookmarkEnd w:id="16"/>
    <w:bookmarkStart w:name="z27" w:id="17"/>
    <w:p>
      <w:pPr>
        <w:spacing w:after="0"/>
        <w:ind w:left="0"/>
        <w:jc w:val="both"/>
      </w:pPr>
      <w:r>
        <w:rPr>
          <w:rFonts w:ascii="Times New Roman"/>
          <w:b w:val="false"/>
          <w:i w:val="false"/>
          <w:color w:val="000000"/>
          <w:sz w:val="28"/>
        </w:rPr>
        <w:t>
      8. Ынталандыру үстемеақысы:</w:t>
      </w:r>
    </w:p>
    <w:bookmarkEnd w:id="17"/>
    <w:bookmarkStart w:name="z28" w:id="18"/>
    <w:p>
      <w:pPr>
        <w:spacing w:after="0"/>
        <w:ind w:left="0"/>
        <w:jc w:val="both"/>
      </w:pPr>
      <w:r>
        <w:rPr>
          <w:rFonts w:ascii="Times New Roman"/>
          <w:b w:val="false"/>
          <w:i w:val="false"/>
          <w:color w:val="000000"/>
          <w:sz w:val="28"/>
        </w:rPr>
        <w:t>
      жұмыскер сынақ мерзімінде болған кезеңде;</w:t>
      </w:r>
    </w:p>
    <w:bookmarkEnd w:id="18"/>
    <w:bookmarkStart w:name="z29" w:id="19"/>
    <w:p>
      <w:pPr>
        <w:spacing w:after="0"/>
        <w:ind w:left="0"/>
        <w:jc w:val="both"/>
      </w:pPr>
      <w:r>
        <w:rPr>
          <w:rFonts w:ascii="Times New Roman"/>
          <w:b w:val="false"/>
          <w:i w:val="false"/>
          <w:color w:val="000000"/>
          <w:sz w:val="28"/>
        </w:rPr>
        <w:t>
      алынбаған тәртіптік жаза болған кезде;</w:t>
      </w:r>
    </w:p>
    <w:bookmarkEnd w:id="19"/>
    <w:bookmarkStart w:name="z30" w:id="20"/>
    <w:p>
      <w:pPr>
        <w:spacing w:after="0"/>
        <w:ind w:left="0"/>
        <w:jc w:val="both"/>
      </w:pPr>
      <w:r>
        <w:rPr>
          <w:rFonts w:ascii="Times New Roman"/>
          <w:b w:val="false"/>
          <w:i w:val="false"/>
          <w:color w:val="000000"/>
          <w:sz w:val="28"/>
        </w:rPr>
        <w:t>
      ұйымда бір айдан аз жұмыс істегендерге;</w:t>
      </w:r>
    </w:p>
    <w:bookmarkEnd w:id="20"/>
    <w:bookmarkStart w:name="z31" w:id="21"/>
    <w:p>
      <w:pPr>
        <w:spacing w:after="0"/>
        <w:ind w:left="0"/>
        <w:jc w:val="both"/>
      </w:pPr>
      <w:r>
        <w:rPr>
          <w:rFonts w:ascii="Times New Roman"/>
          <w:b w:val="false"/>
          <w:i w:val="false"/>
          <w:color w:val="000000"/>
          <w:sz w:val="28"/>
        </w:rPr>
        <w:t>
      лауазымның тиісті санатының функцияларын уақытша атқарған жағдайда;</w:t>
      </w:r>
    </w:p>
    <w:bookmarkEnd w:id="21"/>
    <w:bookmarkStart w:name="z32" w:id="22"/>
    <w:p>
      <w:pPr>
        <w:spacing w:after="0"/>
        <w:ind w:left="0"/>
        <w:jc w:val="both"/>
      </w:pPr>
      <w:r>
        <w:rPr>
          <w:rFonts w:ascii="Times New Roman"/>
          <w:b w:val="false"/>
          <w:i w:val="false"/>
          <w:color w:val="000000"/>
          <w:sz w:val="28"/>
        </w:rPr>
        <w:t>
      жұмыскердің еңбекке уақытша жарамсыздығы кезеңінде;</w:t>
      </w:r>
    </w:p>
    <w:bookmarkEnd w:id="22"/>
    <w:bookmarkStart w:name="z33" w:id="23"/>
    <w:p>
      <w:pPr>
        <w:spacing w:after="0"/>
        <w:ind w:left="0"/>
        <w:jc w:val="both"/>
      </w:pPr>
      <w:r>
        <w:rPr>
          <w:rFonts w:ascii="Times New Roman"/>
          <w:b w:val="false"/>
          <w:i w:val="false"/>
          <w:color w:val="000000"/>
          <w:sz w:val="28"/>
        </w:rPr>
        <w:t>
      жалақысы сақталмайтын демалыс кезеңінде;</w:t>
      </w:r>
    </w:p>
    <w:bookmarkEnd w:id="23"/>
    <w:bookmarkStart w:name="z34" w:id="24"/>
    <w:p>
      <w:pPr>
        <w:spacing w:after="0"/>
        <w:ind w:left="0"/>
        <w:jc w:val="both"/>
      </w:pPr>
      <w:r>
        <w:rPr>
          <w:rFonts w:ascii="Times New Roman"/>
          <w:b w:val="false"/>
          <w:i w:val="false"/>
          <w:color w:val="000000"/>
          <w:sz w:val="28"/>
        </w:rPr>
        <w:t>
      оқу демалысы кезеңінде;</w:t>
      </w:r>
    </w:p>
    <w:bookmarkEnd w:id="24"/>
    <w:bookmarkStart w:name="z35" w:id="25"/>
    <w:p>
      <w:pPr>
        <w:spacing w:after="0"/>
        <w:ind w:left="0"/>
        <w:jc w:val="both"/>
      </w:pPr>
      <w:r>
        <w:rPr>
          <w:rFonts w:ascii="Times New Roman"/>
          <w:b w:val="false"/>
          <w:i w:val="false"/>
          <w:color w:val="000000"/>
          <w:sz w:val="28"/>
        </w:rPr>
        <w:t>
      жүктілікке және бала (балалар) тууға, жаңа туған баланы (балаларды) асырап алуға байланысты демалыс кезеңінде;</w:t>
      </w:r>
    </w:p>
    <w:bookmarkEnd w:id="25"/>
    <w:bookmarkStart w:name="z36" w:id="26"/>
    <w:p>
      <w:pPr>
        <w:spacing w:after="0"/>
        <w:ind w:left="0"/>
        <w:jc w:val="both"/>
      </w:pPr>
      <w:r>
        <w:rPr>
          <w:rFonts w:ascii="Times New Roman"/>
          <w:b w:val="false"/>
          <w:i w:val="false"/>
          <w:color w:val="000000"/>
          <w:sz w:val="28"/>
        </w:rPr>
        <w:t>
      бала үш жасқа толғанға дейін оның күтімі бойынша жалақысы сақталмайтын демалыс кезеңінде төленбейді.</w:t>
      </w:r>
    </w:p>
    <w:bookmarkEnd w:id="26"/>
    <w:bookmarkStart w:name="z37" w:id="27"/>
    <w:p>
      <w:pPr>
        <w:spacing w:after="0"/>
        <w:ind w:left="0"/>
        <w:jc w:val="both"/>
      </w:pPr>
      <w:r>
        <w:rPr>
          <w:rFonts w:ascii="Times New Roman"/>
          <w:b w:val="false"/>
          <w:i w:val="false"/>
          <w:color w:val="000000"/>
          <w:sz w:val="28"/>
        </w:rPr>
        <w:t>
      9. Солтүстік Қазақстан облысы Қызылжар ауданының бюджеті бюджеттік ұйым жұмыскерлерінің лауазымдық айлықақысына ынталандыру үстемеақысы төлемін қаржыландыру көзі болып табылады.</w:t>
      </w:r>
    </w:p>
    <w:bookmarkEnd w:id="27"/>
    <w:bookmarkStart w:name="z38" w:id="28"/>
    <w:p>
      <w:pPr>
        <w:spacing w:after="0"/>
        <w:ind w:left="0"/>
        <w:jc w:val="both"/>
      </w:pPr>
      <w:r>
        <w:rPr>
          <w:rFonts w:ascii="Times New Roman"/>
          <w:b w:val="false"/>
          <w:i w:val="false"/>
          <w:color w:val="000000"/>
          <w:sz w:val="28"/>
        </w:rPr>
        <w:t>
      10. Аудандық бюджеттен қаржыландырылатын ұйымдар қызметкерлерінің лауазымдық жалақыларына ынталандыру үстемеақылары Қызылжар аудандық мәслихатының шешімімен белгіленеді.</w:t>
      </w:r>
    </w:p>
    <w:bookmarkEnd w:id="28"/>
    <w:bookmarkStart w:name="z39" w:id="29"/>
    <w:p>
      <w:pPr>
        <w:spacing w:after="0"/>
        <w:ind w:left="0"/>
        <w:jc w:val="left"/>
      </w:pPr>
      <w:r>
        <w:rPr>
          <w:rFonts w:ascii="Times New Roman"/>
          <w:b/>
          <w:i w:val="false"/>
          <w:color w:val="000000"/>
        </w:rPr>
        <w:t xml:space="preserve"> 3-тарау. Аудандық бюджеттен қаржыландырылатын ұйымдар жұмыскерлерінің лауазымдық айлықақыларына ынталандыру үстемеақыларын белгілеу тәртібі</w:t>
      </w:r>
    </w:p>
    <w:bookmarkEnd w:id="29"/>
    <w:bookmarkStart w:name="z40" w:id="30"/>
    <w:p>
      <w:pPr>
        <w:spacing w:after="0"/>
        <w:ind w:left="0"/>
        <w:jc w:val="both"/>
      </w:pPr>
      <w:r>
        <w:rPr>
          <w:rFonts w:ascii="Times New Roman"/>
          <w:b w:val="false"/>
          <w:i w:val="false"/>
          <w:color w:val="000000"/>
          <w:sz w:val="28"/>
        </w:rPr>
        <w:t>
      11. Бюджеттік бағдарлама әкімшісі ынталандыру үстемеақысының белгіленген мөлшері негізінде қосымша бюджет қаражатына қажеттілікті қалыптастырады және бюджеттік жоспарлау жөніндегі жергілікті уәкілетті органға бюджеттік өтінімді жолдайды.</w:t>
      </w:r>
    </w:p>
    <w:bookmarkEnd w:id="30"/>
    <w:bookmarkStart w:name="z41" w:id="31"/>
    <w:p>
      <w:pPr>
        <w:spacing w:after="0"/>
        <w:ind w:left="0"/>
        <w:jc w:val="both"/>
      </w:pPr>
      <w:r>
        <w:rPr>
          <w:rFonts w:ascii="Times New Roman"/>
          <w:b w:val="false"/>
          <w:i w:val="false"/>
          <w:color w:val="000000"/>
          <w:sz w:val="28"/>
        </w:rPr>
        <w:t>
      12. Бюджеттік жоспарлау жөніндегі жергілікті уәкілетті орган Қазақстан Республикасы бюджет заңнамасының талаптарына сәйкес ынталандыру үстемеақысы бойынша қосымша қажеттілікті аудандық бюджет комиссиясына қарауға шығарады.</w:t>
      </w:r>
    </w:p>
    <w:bookmarkEnd w:id="31"/>
    <w:bookmarkStart w:name="z42" w:id="32"/>
    <w:p>
      <w:pPr>
        <w:spacing w:after="0"/>
        <w:ind w:left="0"/>
        <w:jc w:val="both"/>
      </w:pPr>
      <w:r>
        <w:rPr>
          <w:rFonts w:ascii="Times New Roman"/>
          <w:b w:val="false"/>
          <w:i w:val="false"/>
          <w:color w:val="000000"/>
          <w:sz w:val="28"/>
        </w:rPr>
        <w:t>
      13. Аудандық бюджеттен қаржыландырылатын ұйымдар жұмыскерлерінің лауазымдық айлықақысына қосылатын ынталандыру үстемеақысына бюджет қаражаты бөлінген кезде ұйым басшысы құрылымдық бөлімшелер басшыларының жазбаша ұсынымы (бұдан әрі – Ұсыным) негізінде жұмыскерлерге ынталандыру үстемеақысын төлеу туралы бұйрық шығарады.</w:t>
      </w:r>
    </w:p>
    <w:bookmarkEnd w:id="32"/>
    <w:bookmarkStart w:name="z43" w:id="33"/>
    <w:p>
      <w:pPr>
        <w:spacing w:after="0"/>
        <w:ind w:left="0"/>
        <w:jc w:val="both"/>
      </w:pPr>
      <w:r>
        <w:rPr>
          <w:rFonts w:ascii="Times New Roman"/>
          <w:b w:val="false"/>
          <w:i w:val="false"/>
          <w:color w:val="000000"/>
          <w:sz w:val="28"/>
        </w:rPr>
        <w:t>
      Ұйымның басшысы Ұсынымды қарау нәтижесінде ол тіркелген күннен бастап 10 жұмыс күні ішінде келіседі не лауазымдық жалақыға ынталандыру үстемеақысын белгілеуден бас тарту себептерін негіздей отырып, тіркелген күннен бастап 5 жұмыс күні ішінде бас тартады. Жұмыскер шешім шығарылғаннан кейін 2 жұмыс күні ішінде бас тарту туралы хабардар етіледі.</w:t>
      </w:r>
    </w:p>
    <w:bookmarkEnd w:id="33"/>
    <w:bookmarkStart w:name="z44" w:id="34"/>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8-тармақта</w:t>
      </w:r>
      <w:r>
        <w:rPr>
          <w:rFonts w:ascii="Times New Roman"/>
          <w:b w:val="false"/>
          <w:i w:val="false"/>
          <w:color w:val="000000"/>
          <w:sz w:val="28"/>
        </w:rPr>
        <w:t xml:space="preserve"> көрсетілген шарттар жұмыскерлерге ынталандыру үстемеақысын төлеуден бас тарту үшін негіз болып табылады.</w:t>
      </w:r>
    </w:p>
    <w:bookmarkEnd w:id="34"/>
    <w:bookmarkStart w:name="z45" w:id="35"/>
    <w:p>
      <w:pPr>
        <w:spacing w:after="0"/>
        <w:ind w:left="0"/>
        <w:jc w:val="both"/>
      </w:pPr>
      <w:r>
        <w:rPr>
          <w:rFonts w:ascii="Times New Roman"/>
          <w:b w:val="false"/>
          <w:i w:val="false"/>
          <w:color w:val="000000"/>
          <w:sz w:val="28"/>
        </w:rPr>
        <w:t>
      15. Ұсынымда жұмыскердің тегі мен лауазымы, ынталандыру үстемеақысының негізі мен мөлшері және тәртіптік жазаның жоқ екені туралы мәліметтер көрсетіледі.</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