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6c75e6" w14:textId="56c75e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Солтүстік Қазақстан облысы Қызылжар аудандық мәслихатының 2025 жылғы 19 мамырдағы № 23/27 "2025-2027 жылдарға арналған Қызылжар ауданының Березов ауылдық округінің бюджетін бекіту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Қызылжар ауданы мәслихатының 2025 жылғы 27 маусымдағы № 24/7 шешімі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Солтүстік Қазақстан облысының Қызылжар аудандық мәслихаты 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2025-2027 жылдарға арналған Қызылжар ауданының Березов ауылдық округінің </w:t>
      </w:r>
      <w:r>
        <w:rPr>
          <w:rFonts w:ascii="Times New Roman"/>
          <w:b w:val="false"/>
          <w:i w:val="false"/>
          <w:color w:val="000000"/>
          <w:sz w:val="28"/>
        </w:rPr>
        <w:t>бюджеті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шешімге тиісінше 1, 2 және 3-қосымшаларға сәйкес, соның ішінде 2025 жылға мынадай көлемдерде бекітілсін: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59 197,2 мың теңге: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12 057,2 мың теңге;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мың теңге;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мың теңге;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түсімдері – 47 140 мың теңге;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63 869 мың теңге;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мың теңге: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мың теңге;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мың теңге;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қаржылық активтермен жасалатын операциялар бойынша сальдо – 0 мың теңге: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қаржылық активтерді сатып алу – 0 мың теңге;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қаржылық активтерін сатудан түсетін түсімдер – 0 мың теңге;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-4 671,8 мың теңге;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бюджеттің мұнайға қатысты емес тапшылығы (профициті) – -4 671,8 мың теңге;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бюджет тапшылығын қаржыландыру (профицитін пайдалану) – 4 671,8 мың теңге: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мың теңге;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мың теңге;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4 671,8 мың теңге.</w:t>
      </w:r>
    </w:p>
    <w:bookmarkEnd w:id="19"/>
    <w:bookmarkStart w:name="z2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баяндалсын.</w:t>
      </w:r>
    </w:p>
    <w:bookmarkEnd w:id="20"/>
    <w:bookmarkStart w:name="z25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2025 жылғы 1 қаңтардан бастап қолданысқа енгізіледі.</w:t>
      </w:r>
    </w:p>
    <w:bookmarkEnd w:id="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Солтүстік Қазақстан облысы Қызылжар аудандық мәслихатының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Елеусізов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Қызылжар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27 маусымдағы № 24/7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Қызылжар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19 мамырдағы № 23/27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1-қосымша</w:t>
            </w:r>
          </w:p>
        </w:tc>
      </w:tr>
    </w:tbl>
    <w:bookmarkStart w:name="z35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Қызылжар ауданының Березов ауылдық округінің бюджеті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585"/>
        <w:gridCol w:w="585"/>
        <w:gridCol w:w="585"/>
        <w:gridCol w:w="585"/>
        <w:gridCol w:w="585"/>
        <w:gridCol w:w="585"/>
        <w:gridCol w:w="586"/>
        <w:gridCol w:w="586"/>
        <w:gridCol w:w="586"/>
        <w:gridCol w:w="586"/>
        <w:gridCol w:w="586"/>
        <w:gridCol w:w="586"/>
        <w:gridCol w:w="586"/>
        <w:gridCol w:w="586"/>
        <w:gridCol w:w="586"/>
        <w:gridCol w:w="586"/>
        <w:gridCol w:w="586"/>
        <w:gridCol w:w="586"/>
        <w:gridCol w:w="586"/>
        <w:gridCol w:w="586"/>
        <w:gridCol w:w="586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59 197,2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12 057,2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6 161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6 161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5 896,2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5 293,2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47 140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47 140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47 140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63 869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39 510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39 510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39 510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12 687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12 687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6 077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9 672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9 672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9 672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активтерімен операциялар бойынша сальдо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(профициті)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-4 671,8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Бюджеттің мұнайға қатысты емес тапшылығы (профициті)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-4 671,8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7) Бюджет тапшылығын қаржыландыру (профицитін пайдалану)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4 671,8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4 671,8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4 671,8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4 671,8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