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cc78" w14:textId="20fc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23/26 "2025-2027 жылдарға арналған Қызылжар ауданының Асаново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маусымдағы № 24/6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Қызылжар ауданының Асаново ауылдық округінің </w:t>
      </w:r>
      <w:r>
        <w:rPr>
          <w:rFonts w:ascii="Times New Roman"/>
          <w:b w:val="false"/>
          <w:i w:val="false"/>
          <w:color w:val="000000"/>
          <w:sz w:val="28"/>
        </w:rPr>
        <w:t>бюджеті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тиісінше 1, 2 және 3-қосымшаларға сәйкес, соның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94 380,4 мың теңге: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11 519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82 861,4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96 997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- 2 616,6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- 2 616,6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2 616,6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2 616,6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 № 24/6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Асаново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- 2 616,6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- 2 616,6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