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d84d" w14:textId="ecdd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Жамбыл ауданы Преснов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26 желтоқсандағы № 37/13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2026-2027 жылдарға арналған Солтүстік Қазақстан облысы Жамбыл ауданы Преснов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227 183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120 343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1 500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105 340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232 228,7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активтерді сатудан түсетін түсімдер – 0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-5 045,7 мың теңге;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– 5 045,7 мың теңге: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5 045,7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Ескерту. 1-тармақ жаңа редакцияда -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күшіне енеді және 01.01.2026 бастап туындайтын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сәйкес келесі салықтық түсімдер есебінен құрастырылады деп белгіленсін: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егер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салығынан;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салығынан;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төлемақыдан;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салығынан.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айыппұлдардан;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кірістерден: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түсімдерден.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мыналар болып табылады: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түсімдерден;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түсімдерден;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жер учаскелерін жалдау құқығын сатқаны үшін төлемақыдан.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мыналар болып табылады: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 мемлекеттік мекемелерге бекітіліп берілген мүлікті сатудан түсетін түсімдерден;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түсімдерден;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учаскелерін жалдау құқығын сатқаны үшін төлемақыдан.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2026 жылға арналған ауылдық округтің бюджетінде облыстық бюджеттен ағымдағы нысаналы трансферттердің түсімі ескерілсін,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аппаратының төменгі санаттағы мемлекеттік қызметшілерінің лауазымдық айлықақыларын арттыруға;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Преснов ауылдық округі Преснов ауылының көшелерін орташа жөндеуге.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2026-2028 жылдарға арналған ауылдық округтің бюджеті туралы Солтүстік Қазақстан облысы Жамбыл ауданы мәслихатының шешімін іске асыру туралы Солтүстік Қазақстан облысы Жамбыл ауданы Преснов ауылдық округі әкімінің шешімімен айқындалады.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2026 жылға арналған ауылдық округ бюджетінің шығыстары 2026 жылғы 1 қаңтарға қалыптасқан бюджет қаражатының бос қалдықтары және 2025 жылы пайдаланылмаған (толық пайдаланылмаған) облыстық және аудандық бюджеттерден нысаналы трансферттерді қайтару есебінен осы шешімнің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күшіне енеді және 01.01.2026 бастап туындайтын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5-2. Ауылдық округтің бюджетінде 2026 жылға арналған жоғары тұрған бюджетке берілетін бюджеттік алып қоюлар 2 034,9 мың теңге сомасында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5-2-тармақпен толықтырылды -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күшіне енеді және 01.01.2026 бастап туындайтын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Преснов ауылдық округінің бюджеті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Ескерту. 1-қосымша жаңа редакцияда -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күшіне енеді және 01.01.2026 бастап туындайтын құқықтық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Преснов ауылдық округінің бюджеті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Ескерту. 2-қосымша жаңа редакцияда -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күшіне енеді және 01.01.2026 бастап туындайтын құқықтық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 Преснов ауылдық округінің бюджеті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Ескерту. 3-қосымша жаңа редакцияда -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күшіне енеді және 01.01.2026 бастап туындайтын құқықтық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облыстық және аудандық бюджеттен нысаналы трансферттерді қайтару есебінен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күшіне енеді және 01.01.2026 бастап туындайтын құқықтық қатынастарға қолданылады).</w:t>
      </w:r>
    </w:p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5 045,7</w:t>
            </w:r>
          </w:p>
        </w:tc>
      </w:tr>
    </w:tbl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