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5691" w14:textId="eb8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Первомай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37/12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Первомай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9 320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2 802,8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 учаскелерін жалдау құқығын сатқаны үшін төлемақыдан. 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28 298 мың теңге сомасында субвенция бюджетте ескерілсін.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Первомай ауылдық округі әкімінің шешімімен айқындалады.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2026 жылға арналған ауылдық округ бюджетінде аудандық бюджеттен ағымдағы нысаналы трансферттердің түсімі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 қорымын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Первомай ауылдық округі әкімінің Солтүстік Қазақстан облысы Жамбыл ауданы мәслихатының 2026-2028 жылдарға арналған ауылдық округ бюджеті туралы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Ауылдық округтің бюджетінде 2026 жылға арналған жоғары тұрған бюджетке берілетін бюджеттік алып қоюлар 2 802,7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Первомай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53 796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Первомай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Бютжеттің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Первомай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</w:tbl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