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264e" w14:textId="4a42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Жамбыл ауданы Озерный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26 желтоқсандағы № 37/11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Солтүстік Қазақстан облысы Жамбыл ауданы Озерный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53 650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50 339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53 699,6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келесі салықтық түсімдер есебінен құрастырылады деп белгіленсін: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салығынан;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салығынан.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айыппұлдардан;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кірістерден: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түсімдерден.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жер учаскелерін жалдау құқығын сатқаны үшін төлемақыдан. 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округтің бюджетіне аудандық бюджеттен берілетін 26 045 мың теңге сомасында субвенция бюджетте ескерілсін.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облыстық бюджеттен ағымдағы нысаналы трансферттер түсімі ескерілсін, оның ішінде: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аппаратының төменгі санаттағы мемлекеттік қызметшілерінің лауазымдық айлықақыларын арттыруға.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Озерный ауылдық округі әкімінің шешімімен айқындалады.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2026 жылға арналған ауылдық округ бюджетінде аудандық бюджеттен ағымдағы нысаналы трансферттердің түсімі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Жамбыл ауданы Озерный ауылдық округі әкімінің аппараты күрделі шығыстарына;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Озерный ауылдық округінің кентішілік жолдарына себу үшін қиыршық тас сатып алуға.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Озерный ауылдық округі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2026 жылға арналған ауылдық округ бюджетінің шығыстары 2026 жылғы 1 қаңтарда қалыптасқан бюджет қаражатының бос қалдықтары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Озерный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Озерный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Озерный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есебінен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</w:tbl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