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6f69" w14:textId="ded6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Мирный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37/10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Мирный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61 277 мың теңге:</w:t>
      </w:r>
    </w:p>
    <w:bookmarkEnd w:id="2"/>
    <w:bookmarkStart w:name="z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7 088 мың теңге;</w:t>
      </w:r>
    </w:p>
    <w:bookmarkEnd w:id="3"/>
    <w:bookmarkStart w:name="z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 мың теңге;</w:t>
      </w:r>
    </w:p>
    <w:bookmarkEnd w:id="4"/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54 012 мың теңге;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62 058,5 мың теңге;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-781,5 мың теңге; 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781,5 мың теңге:</w:t>
      </w:r>
    </w:p>
    <w:bookmarkEnd w:id="17"/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781,5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кезден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төлемақыдан.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округтің бюджетіне аудандық бюджеттен берілетін 21 831 мың теңге сомасында субвенция бюджетте ескерілсін.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облыстық бюджеттен ағымдағы нысаналы трансферттердің түсімі ескерілсін,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Мирное ауылдық округі әкімінің шешімімен айқындалады.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 жылға арналған ауылдық округ бюджетінде аудандық бюджеттен ағымдағы нысаналы трансферттердің түсімі ескерілсін, оның ішінде: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Ұзынкөл ауылында көше жарығын жайластыруға;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Мирный ауылдық округі әкімі аппаратының күрделі шығыстарына;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 Айымжан ауылындағы сумен жабдықтаудың таратушы желілерін жөндеуге.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Мирное ауылдық округі әкімінің шешімімен айқындалады.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өзгеріс енгізілді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кезден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7-1-тармақпен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кезден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 1-қосымша</w:t>
            </w:r>
          </w:p>
        </w:tc>
      </w:tr>
    </w:tbl>
    <w:bookmarkStart w:name="z1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Мирный ауылдық округінің бюджеті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кезден бастап қолданысқа енгізіледі және 2026 жылғы 1 қаңтардан бастап туындаған құқықтық қатынастарға қолданылады).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 2-қосымша</w:t>
            </w:r>
          </w:p>
        </w:tc>
      </w:tr>
    </w:tbl>
    <w:bookmarkStart w:name="z11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Мирный ауылдық округінің бюджеті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кезден бастап қолданысқа енгізіледі және 2026 жылғы 1 қаңтардан бастап туындаған құқықтық қатынастарға қолданылады).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 3-қосымша</w:t>
            </w:r>
          </w:p>
        </w:tc>
      </w:tr>
    </w:tbl>
    <w:bookmarkStart w:name="z6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Мирный ауылдық округінің бюджеті</w:t>
      </w:r>
    </w:p>
    <w:bookmarkEnd w:id="64"/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кезден бастап қолданысқа енгізіледі және 2026 жылғы 1 қаңтардан бастап туындаған құқықтық қатынастарға қолданылады).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0     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 шешіміне 4-қосымша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кезден бастап қолданысқа енгізіледі және 2026 жылғы 1 қаңтардан бастап туындаған құқықтық қатынастарға қолданылады).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</w:tbl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Шығыстар: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