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80a8c" w14:textId="e480a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Солтүстік Қазақстан облысы Жамбыл ауданы Мирный ауылдық округінің бюджетін бекіту туралы" Солтүстік Қазақстан облысы Жамбыл ауданы мәслихатының 2025 жылғы 12 мамырдағы № 30/9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2025 жылғы 10 желтоқсандағы № 35/10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Солтүстік Қазақстан облысы Жамбыл ауданы Мирный ауылдық округінің бюджетін бекіту туралы" Солтүстік Қазақстан облысы Жамбыл ауданы мәслихатының 2025 жылғы 12 мамырдағы № 30/9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Солтүстік Қазақстан облысы Жамбыл ауданы Мирный ауылдық округінің бюджеті көрсетілген шешімге тиісінше 1, 2,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47 328,9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41 980,9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48 463,1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-1 134,2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1 134,2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1 134,2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2025 жылға арналған ауылдық округ бюджетінде аудандық бюджеттен нысаналы ағымдағы трансферттердің түсімі ескерілсін,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жергілікті бюджеттен қаржыландырылатын "Солтүстік Қазақстан облысы Жамбыл ауданы Мирный ауылдық округі әкімінің аппараты" коммуналдық мемлекеттік мекемесі жұмыскерлерінің лауазымдық айлықақыларына ынталандыру үстемеақыларын белгілеуге;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 белгілеуші құжаттарды дайындау бойынша қызметтерге ақы төлеуге;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Солтүстік Қазақстан облысы Жамбыл ауданы Мирный ауылдық округі әкімі аппаратының күрделі шығыстарына;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Солтүстік Қазақстан облысы Жамбыл ауданы Айымжан ауылындағы сумен жабдықтаудың су бұру желілерін жөндеуге.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бюджеттен көрсетілген ағымдағы нысаналы трансферттерді бөлу Солтүстік Қазақстан облысы Жамбыл ауданы Мирный ауылдық округі әкімінің 2025-2027 жылдарға арналған ауылдық округтің бюджеті туралы Солтүстік Қазақстан облысы Жамбыл ауданы мәслихатының шешімін іске асыру туралы шешімімен айқындалады.";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2025 жылғы 1 қаңтардан бастап туындаған құқықтық қатынастарға қолданылады.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35/10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30/9 шешіміне 1-қосымша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Жамбыл ауданы Мирный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47 328,9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41 980,9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41 980,9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41 980,9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30 011,1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ел ішінде сатудан түсетін түсімдер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