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3d01" w14:textId="e4b3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Троицкий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Троицкий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185 292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178 078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186 170,9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- 878,9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878,9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Жамбыл ауданы мәслихатының 19.09.2025 № 32/17 (қабылданған кезден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салықтық емес түсімдерден.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беру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21 570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Троицкий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облыстық бюджеттен ағымдағы нысаналы трансферттер түсімдері ескерілсін,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Троицкий ауылдық округі Троицкий ауылының кентішілік жолдарын орташа жөндеуге.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Троицкий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қызметтік автокөлік сатып алуға.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Троицкий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8-1-тармақпен толықтырылды – Солтүстік Қазақстан облысы Жамбыл ауданы мәслихатының 19.09.2025 № 32/17 (қабылданған кезден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"2025-2027 жылдарға арналған Солтүстік Қазақстан облысы Жамбыл ауданы Троицкий ауылдық округінің бюджетін бекіту туралы" Солтүстік Қазақстан облысы Жамбыл ауданы мәслихатының 2024 жылғы 27 желтоқсандағы № 25/13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30/14 шешіміне 1-қосымша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Троицкий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Жамбыл ауданы мәслихатының 19.09.2025 № 32/17 (қабылданған кезден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30/14 шешіміне 2-қосымша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Троицкий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30/14 шешіміне 3-қосымша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Троицкий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4-қосымшамен толықтырылды – Солтүстік Қазақстан облысы Жамбыл ауданы мәслихатының 19.09.2025 № 32/17 (қабылданған кезден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