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c1bf" w14:textId="8bac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Преснов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12 мамырдағы № 30/13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Солтүстік Қазақстан облысы Жамбыл ауданы Преснов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254 270,4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96 000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157 270,4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258 059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- 3 788,6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3 788,6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3 788,6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органында тіркеу есебіне қою кезінде мәлімделген: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салығынан;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аумағындағы осы салық салу объектілері бойынша жеке тұлғаларға салынатын мүлік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айыппұлдардан;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өзге де салықтық емес түсімдерден.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 белгіленсін: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бюджетінен қаржыландырылатын мемлекеттік мекемелерге бекітіліп берілген мемлекеттік мүлікті сатудан түсетін түсімдерден;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беру құқығын сатқаны үшін төлемақыдан.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22 846 мың теңге сомасында субвенция бюджетте ескерілсін.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түсімдері ескерілсін,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Преснов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округ бюджетінде облыстық бюджеттен ағымдағы нысаналы трансферттер түсімдері ескерілсін, оның ішінде: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Пресновка ауылының аумағын абаттандыруға.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Солтүстік Қазақстан облысы Жамбыл ауданы Преснов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ауылдық округ бюджетінде аудандық бюджеттен ағымдағы нысаналы трансферттер түсімдері ескерілсін, оның ішінде: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құрылыс материалдарын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Пресновка ауылындағы жарықтандыруды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Солтүстік Қазақстан облысы Жамбыл ауданы Преснов ауылдық округінің иесіз объектілерін бұзуға;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Солтүстік Қазақстан облысы Жамбыл ауданы Преснов ауылдық округінің аумағын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Солтүстік Қазақстан облысы Жамбыл ауданы Преснов ауылдық округінің кентішілік жолдарының жұмыс істеуін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Солтүстік Қазақстан облысы Жамбыл ауданы Железное ауылындағы жарықтандыруды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Солтүстік Қазақстан облысы Жамбыл ауданы Преснов ауылында қоқыс үйіндісін жайластыруға;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бейне жабдығын сатып алуға және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құбырларды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мемлекеттік рәміздерін дайындауға;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кентішілік жолдарды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Жергілікті бюджеттен қаржыландырылатын "Солтүстік Қазақстан облысы Жамбыл ауданы Преснов ауылдық округі әкімінің аппараты" коммуналдық мемлекеттік мекемесі жұмыскерлерінің лауазымдық айлықақыларына ынталандыру үстемеақыларын белгілеуге.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Преснов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аудандық, облыстық және республикалық бюджеттерден нысаналы трансферттерді қайтару есебінен осы шешімнің 4-қосымшасына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8-1-тармақпен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"2025-2027 жылдарға арналған Солтүстік Қазақстан облысы Жамбыл ауданы Преснов ауылдық округінің бюджетін бекіту туралы" Солтүстік Қазақстан облысы Жамбыл ауданы мәслихатының 2024 жылғы 27 желтоқсандағы № 25/12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30/13 шешіміне 1-қосымша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Преснов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254 270,4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157 270,4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157 270,4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30/13 шешіміне 2-қосымша</w:t>
            </w:r>
          </w:p>
        </w:tc>
      </w:tr>
    </w:tbl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Преснов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30/13 шешіміне 3-қосымша</w:t>
            </w:r>
          </w:p>
        </w:tc>
      </w:tr>
    </w:tbl>
    <w:bookmarkStart w:name="z7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Преснов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аудандық, облыстық және республикалық бюджеттерден нысаналы трансферттерді қайтару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