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a836" w14:textId="7b0a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Пресноредуть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1. 2025-2027 жылдарға арналған Солтүстік Қазақстан облысы Жамбыл ауданы Пресноредуть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212 057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15 833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1 560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194 525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212 635,7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-578,7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578,7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578,7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кезден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өзге де салықтық емес түсімдерден.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беру құқығын сатқаны үшін төлемақыдан.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26 309 мың теңге сомасында субвенция бюджетте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Пресноредуть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облыстық бюджеттен ағымдағы нысаналы трансферттер түсімдері ескерілсін,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 әлеуметтік және инженерлік инфрақұрылымды дамытуға: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 Пресноредуть ауылындағы көшелерін орташа жөндеуге.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Солтүстік Қазақстан облысы Жамбыл ауданы Пресноредуть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2025 жылға арналған ауылдық округ бюджетінде аудандық бюджеттен ағымдағы нысаналы трансферттер түсімдері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Пресноредуть ауылдық округінің елді мекендерін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Пресноредуть ауылдық округінің кентішілік жолдарына себу үшін инертті материал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 Пресноредуть ауылындағы мәдени-демалыс орталығына музыкалық аппаратура сатып алуға.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Пресноредуть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кезден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және облыстық бюджеттерден нысаналы трансферттерді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7-2-тармақпен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кезден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8."2025-2027 жылдарға арналған Солтүстік Қазақстан облысы Жамбыл ауданы Пресноредуть ауылдық округінің бюджетін бекіту туралы" Солтүстік Қазақстан облысы Жамбыл ауданы мәслихатының 2024 жылғы 27 желтоқсандағы № 25/11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30/12 шешіміне 1-қосымша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Пресноредуть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кезден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30/12 шешіміне 2-қосымша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Пресноредуть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30/12 шешіміне 3-қосымша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Пресноредуть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және облыстық бюджеттерден нысаналы трансферттерді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кезден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