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4d4" w14:textId="b73d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Майбалық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Майбалық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76 039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66 747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78 224,8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-2 185,8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2 185,8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2 185,8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43 027 мың теңге сомасында субвенция бюджетте ескерілсін.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Майбалық ауылдық округі әкімінің шешімімен айқындалады.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Святодуховка ауылында көше жарығын жайластыруға;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қорымын сатып алуға.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Майбалық ауылдық округі әкімінің шешімімен айқындалады.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2026 жылға арналаған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Ауылдық округтің бюджетінде 2026 жылға арналған жоғары тұрған бюджетке берілетін бюджеттік алып қоюлар 2 185,7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Майбалық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камтамасыз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Майбалық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Майбалық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округтің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01.01.2026 бастап туындаған құқықтық қатынастарға қолданылады).</w:t>
      </w:r>
    </w:p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</w:tbl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