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e4b6" w14:textId="a92e4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Солтүстік Қазақстан облысы Жамбыл ауданы Кладбинка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26 желтоқсандағы № 37/8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Солтүстік Қазақстан облысы Жамбыл ауданы Кладбинка ауылдық округінің бюджеті көрсетілген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56 744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11 774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397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44 573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57 100,9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-356,9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356,9 мың теңге: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356,9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39/11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 және 01.01.2026  бастап туындаған құқықтық қатынастарға қолданылады) 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Кодекс) сәйкес келесі салықтық түсімдер есебінен құрастырылады деп белгіленсін: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егер осы Кодекстің </w:t>
      </w:r>
      <w:r>
        <w:rPr>
          <w:rFonts w:ascii="Times New Roman"/>
          <w:b w:val="false"/>
          <w:i w:val="false"/>
          <w:color w:val="000000"/>
          <w:sz w:val="28"/>
        </w:rPr>
        <w:t>26-бабының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тармағының 2) тармақшасында өзгеше белгіленбесе, мемлекеттік кірістер органында тіркеу есебіне қою кезінде мәлімделген: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 орналасқан жеке тұлғалар дербес салық салуға жататын кірістер бойынша жеке табыс салығынан;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ауыл, ауылдық округ аумағындағы осы салық салу объектілері бойынша жеке тұлғаларға салынатын мүлік салығынан;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елді мекендердің жерлеріне салынатын жер салығынан;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 алынатын көлік құралы салығынан;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төлемақыдан;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сыртқы (көрнекі) жарнаманы: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аумақтары арқылы өтетін жалпыға ортақ пайдаланылатын автомобиль жолдарының бөлінген белдеуінде;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төлемақыдан;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ауыл, ауылдық округ аумағындағы кең таралған пайдалы қазбаларға, жерасты суларына және емдік балшықтарға салынатын пайдалы қазбаларды өндіру салығынан.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құрастырылады деп белгіленсін: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айыппұлдардан;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кірістерден: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кірістерден;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өзге де кірістерден;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өзге де салықтық емес түсімдерден.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мыналар болып табылады: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бюджетінен қаржыландырылатын мемлекеттік мекемелерге бекітіліп берілген мүлікті сатудан түсетін түсімдерден;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түсімдерден;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төлемақыдан.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округтің бюджетіне аудандық бюджеттен берілетін 38 193 мың теңге сомасында субвенция бюджетте ескерілсін.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арналған ауылдық округ бюджетінде облыстық бюджеттен ағымдағы нысаналы трансферттер түсімі ескерілсін, оның ішінде: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аппаратының төменгі санаттағы мемлекеттік қызметшілерінің лауазымдық айлықақыларын арттыруға.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көрсетілген ағымдағы нысаналы трансферттерді бөлу 2026-2028 жылдарға арналған ауылдық округтің бюджеті туралы Солтүстік Қазақстан облысы Жамбыл ауданы мәслихатының шешімін іске асыру туралы Солтүстік Қазақстан облысы Жамбыл ауданы Кладбинка ауылдық округі әкімінің шешімімен айқындалады.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2026 жылға арналған ауылдық округ бюджетінде аудандық бюджеттен ағымдағы нысаналы трансферттер түсімі ескерілсін, оның ішінде: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Солтүстік Қазақстан облысы Жамбыл ауданының Кладбинка ауылдық округінде көше жарығын жайластыруға.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ағымдағы нысаналы трансферттерді бөлу 2026-2028 жылдарға арналған ауылдық округтің бюджеті туралы Солтүстік Қазақстан облысы Жамбыл ауданы мәслихатының шешімін іске асыру туралы Солтүстік Қазақстан облысы Жамбыл ауданы Кладбинка ауылдық округі әкімінің шешімімен айқындалады.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7-1. 2026 жылға арналған ауылдық округ бюджетінің шығыстары 2026 жылғы 1 қаңтарға қалыптасқан бюджет қаражатының бос қалдықтары есебінен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7-1-тармақпен толықтырылды – Солтүстік Қазақстан облысы Жамбыл ауданы мәслихатының 27.03.2026 № </w:t>
      </w:r>
      <w:r>
        <w:rPr>
          <w:rFonts w:ascii="Times New Roman"/>
          <w:b w:val="false"/>
          <w:i w:val="false"/>
          <w:color w:val="000000"/>
          <w:sz w:val="28"/>
        </w:rPr>
        <w:t>39/11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 және 01.01.2026  бастап туындаған құқықтық қатынастарға қолданылады) 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Ауылдық округтің бюджетінде 2026 жылға арналған жоғары тұрған бюджетке берілетін бюджеттік алып қоюлар 356,9 мың теңге сомасында қарастырылсын.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7-2-тармақпен толықтырылды – Солтүстік Қазақстан облысы Жамбыл ауданы мәслихатының 27.03.2026 № </w:t>
      </w:r>
      <w:r>
        <w:rPr>
          <w:rFonts w:ascii="Times New Roman"/>
          <w:b w:val="false"/>
          <w:i w:val="false"/>
          <w:color w:val="000000"/>
          <w:sz w:val="28"/>
        </w:rPr>
        <w:t>39/11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 және 01.01.2026  бастап туындаған құқықтық қатынастарға қолданылады) 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2026 жылғы 1 қаңтардан бастап қолданысқа енгізіледі және 2026 жылғы 1 қаңтардан бастап туындаған құқықтық қатынастарға қолданылады.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Жамбыл ауданы Кладбинка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39/11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 және 01.01.2026  бастап туындаған құқықтық қатынастарға қолданылады) 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57 100, 9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-356, 9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356, 9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Жамбыл ауданы Кладбинка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39/11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 және 01.01.2026  бастап туындаған құқықтық қатынастарға қолданылады) 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Солтүстік Қазақстан облысы Жамбыл ауданы Кладбинка ауылдық округінің бюджеті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39/11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 және 01.01.2026  бастап туындаған құқықтық қатынастарға қолданылады) 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ауылдық округ бюджетінің шығыстары 2026 жылғы 1 қаңтарда қалыптасқан бюджет қаражатының бос қалдықтары есебінен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Жамбыл ауданы мәслихатының 27.03.2026 № </w:t>
      </w:r>
      <w:r>
        <w:rPr>
          <w:rFonts w:ascii="Times New Roman"/>
          <w:b w:val="false"/>
          <w:i w:val="false"/>
          <w:color w:val="ff0000"/>
          <w:sz w:val="28"/>
        </w:rPr>
        <w:t>39/11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 және 01.01.2026  бастап туындаған құқықтық қатынастарға қолданылады)  шешімімен.</w:t>
      </w:r>
    </w:p>
    <w:bookmarkStart w:name="z7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Кірістер: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</w:tbl>
    <w:bookmarkStart w:name="z8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Шығыстар: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