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56da" w14:textId="ab35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Жамбыл ауданы Қайранкөл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26 желтоқсандағы № 37/7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Солтүстік Қазақстан облысы Жамбыл ауданы Қайранкөл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61 400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1 942,5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келесі салықтық түсімдер есебінен құрастырылады деп белгіленсін: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 өзгеше белгіленбесе, мемлекеттік кірістер органында тіркеу есебіне қою кезінде мәлімделген: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тұлғаларға салынатын мүлік салығынан;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елді мекендердің жерлеріне салынатын жер салығынан;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төлемақыдан;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бөлінген белдеуінде;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төлемақыдан;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ауыл, ауылдық округ аумағындағы кең таралған пайдалы қазбаларға, жерасты суларына және емдік балшықтарға салынатын пайдалы қазбаларды өндіру салығынан.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айыппұлдардан;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кірістерден: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түсімдерден.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табылады: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түсімдерден;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түсімдерден;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төлемақыдан.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округтің бюджетіне аудандық бюджеттен берілетін 41 681 мың теңге сомасында субвенция бюджетте ескерілсін.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ауылдық округ бюджетінде облыстық бюджеттен ағымдағы нысаналы трансферттер түсімі ескерілсін, оның ішінде: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аппаратының төменгі санаттағы мемлекеттік қызметшілерінің лауазымдық айлықақыларын арттыруға.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2026-2028 жылдарға арналған ауылдық округтің бюджеті туралы Солтүстік Қазақстан облысы Жамбыл ауданы мәслихатының шешімін іске асыру туралы Солтүстік Қазақстан облысы Жамбыл ауданы Қайранкөл ауылдық округі әкімінің шешімімен айқындалады.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2027-2028 жылдарға арналған ауылдық округтің бюджетінде аудандық бюджеттен ағымдағы нысаналы трансферттердің түсімі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Қайранкөл ауылдық округіндегі кентішілік жолдарға себу үшін қиыршық тас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"Ауыл-ел бесігі" жобасын іске асыру шеңберінде ауылдық елді мекендерде әлеуметтік және инженерлік инфрақұрылымды дамытуға,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Қайранкөл ауылындағы кентішілік жолдарды орташа жөндеу.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бөлінген ағымдағы нысаналы трансферттерді бөлу Солтүстік Қазақстан облысы Жамбыл ауданы Қайранкөл ауылдық округі әкімінің 2026-2028 жылдарға арналған ауылдық округ бюджеті туралы Солтүстік Қазақстан облысы Жамбыл ауданы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6-2.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Ауылдық округтің бюджетінде 2026 жылға арналған жоғары тұрған бюджетке берілетін бюджеттік алып қоюлар 1 442,4 мың теңге сомасында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6-3-тармақпен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00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Қайранкөл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Қайранкөл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Қайранкөл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құралы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аудандық бюджеттен нысаналы трансферттерді қайтару есебінен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27.03.2026 </w:t>
      </w:r>
      <w:r>
        <w:rPr>
          <w:rFonts w:ascii="Times New Roman"/>
          <w:b w:val="false"/>
          <w:i w:val="false"/>
          <w:color w:val="ff0000"/>
          <w:sz w:val="28"/>
        </w:rPr>
        <w:t>№ 39/10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(қабылданған сәттен бастап қолданысқа енгізіледі және 2026 жылғы 1 қаңтардан бастап туындаған құқықтық қатынастарға қолданылады).</w:t>
      </w:r>
    </w:p>
    <w:bookmarkStart w:name="z8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bookmarkStart w:name="z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