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34fe" w14:textId="40d3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Солтүстік Қазақстан облысы Жамбыл ауданы Казанка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26 желтоқсандағы № 37/6 шешімі.</w:t>
      </w:r>
    </w:p>
    <w:p>
      <w:pPr>
        <w:spacing w:after="0"/>
        <w:ind w:left="0"/>
        <w:jc w:val="both"/>
      </w:pPr>
      <w:bookmarkStart w:name="z7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Солтүстік Қазақстан облысы Жамбыл ауданы Казанка ауылдық округінің бюджеті көрсетілген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160 417 мың теңге:</w:t>
      </w:r>
    </w:p>
    <w:bookmarkEnd w:id="2"/>
    <w:bookmarkStart w:name="z8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6 379 мың теңге;</w:t>
      </w:r>
    </w:p>
    <w:bookmarkEnd w:id="3"/>
    <w:bookmarkStart w:name="z8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232 мың теңге;</w:t>
      </w:r>
    </w:p>
    <w:bookmarkEnd w:id="4"/>
    <w:bookmarkStart w:name="z8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8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6"/>
    <w:bookmarkStart w:name="z8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153 806 мың теңге;</w:t>
      </w:r>
    </w:p>
    <w:bookmarkEnd w:id="7"/>
    <w:bookmarkStart w:name="z8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160 665,6 мың теңге;</w:t>
      </w:r>
    </w:p>
    <w:bookmarkEnd w:id="8"/>
    <w:bookmarkStart w:name="z8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8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8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8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2"/>
    <w:bookmarkStart w:name="z9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– 0 теңге;</w:t>
      </w:r>
    </w:p>
    <w:bookmarkEnd w:id="13"/>
    <w:bookmarkStart w:name="z9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9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-248,6 мың теңге;</w:t>
      </w:r>
    </w:p>
    <w:bookmarkEnd w:id="15"/>
    <w:bookmarkStart w:name="z9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16"/>
    <w:bookmarkStart w:name="z9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248,6 мың теңге:</w:t>
      </w:r>
    </w:p>
    <w:bookmarkEnd w:id="17"/>
    <w:bookmarkStart w:name="z9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9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9"/>
    <w:bookmarkStart w:name="z9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220,6 мың теңге.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39/9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Кодекс) сәйкес келесі салықтық түсімдер есебінен құрастырылады деп белгіленсін: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егер осы Кодекстің </w:t>
      </w:r>
      <w:r>
        <w:rPr>
          <w:rFonts w:ascii="Times New Roman"/>
          <w:b w:val="false"/>
          <w:i w:val="false"/>
          <w:color w:val="000000"/>
          <w:sz w:val="28"/>
        </w:rPr>
        <w:t>26-бабының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тармағының 2) тармақшасында өзгеше белгіленбесе, мемлекеттік кірістер органында тіркеу есебіне қою кезінде мәлімделген: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салығынан;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ауыл, ауылдық округ аумағындағы осы салық салу объектілері бойынша жеке тұлғаларға салынатын мүлік салығынан;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елді мекендердің жерлеріне салынатын жер салығынан;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салығынан;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төлемақыдан;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бөлінген белдеуінде;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төлемақыдан;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ауыл, ауылдық округ аумағындағы кең таралған пайдалы қазбаларға, жерасты суларына және емдік балшықтарға салынатын пайдалы қазбаларды өндіру салығынан.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айыппұлдардан;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кірістерден: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кірістерден;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түсімдерден.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мыналар болып табылады: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түсімдерден;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түсімдерден;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төлемақыдан.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округтің бюджетіне аудандық бюджеттен берілетін 51 613 мың теңге сомасында субвенция бюджетте ескерілсін.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2026 жылға арналған ауылдық округ бюджетінде облыстық бюджеттен ағымдағы нысаналы трансферттердің түсімі ескерілсін, оның ішінде: 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ауылдық округ әкімі аппаратының төменгі санаттағы мемлекеттік қызметшілерінің лауазымдық айлықақыларын арттыруға;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Жамбыл ауданы Казанка ауылдық округінің Казанка ауылының көшелерін орташа жөндеуге.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бюджеттен көрсетілген ағымдағы нысаналы трансферттерді бөлу 2026-2028 жылдарға арналған ауылдық округ бюджеті туралы Солтүстік Қазақстан облысы Жамбыл ауданы мәслихатының шешімін іске асыру туралы Солтүстік Қазақстан облысы Жамбыл ауданы Казанка ауылдық округі әкімінің шешімімен айқындалады. </w:t>
      </w:r>
    </w:p>
    <w:bookmarkEnd w:id="51"/>
    <w:bookmarkStart w:name="z9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2026 жылға арналған ауылдық округ бюджетінің шығыстары 2026 жылғы 1 қаңтарда қалыптасқан бюджет қаражатының бос қалдықтары және 2025 жылы пайдаланылмаған (толық пайдаланылмаған) облыстық бюджеттен нысаналы трансферттерді қайтару есебінен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қарастырылсын.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6-1-тармақпен толықтырылды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39/9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қабылданған сәттен бастап қолданысқа енгізіледі және 2026 жылғы 1 қаңтардан бастап туындаған құқықтық қатынастарға қолданылады.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Казанка ауылдық округінің бюджеті</w:t>
      </w:r>
    </w:p>
    <w:bookmarkEnd w:id="54"/>
    <w:bookmarkStart w:name="z10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Жамбыл ауданы мәслихатының 27.03.2026 № </w:t>
      </w:r>
      <w:r>
        <w:rPr>
          <w:rFonts w:ascii="Times New Roman"/>
          <w:b w:val="false"/>
          <w:i w:val="false"/>
          <w:color w:val="ff0000"/>
          <w:sz w:val="28"/>
        </w:rPr>
        <w:t>№ 39/9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Казанка ауылдық округінің бюджеті</w:t>
      </w:r>
    </w:p>
    <w:bookmarkEnd w:id="57"/>
    <w:bookmarkStart w:name="z11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39/9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Солтүстік Қазақстан облысы Жамбыл ауданы Казанка ауылдық округінің бюджеті</w:t>
      </w:r>
    </w:p>
    <w:bookmarkEnd w:id="59"/>
    <w:bookmarkStart w:name="z12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39/9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ауылдық округ бюджетінің шығыстары 2026 жылғы 1 қаңтарда қалыптасқан бюджет қаражатының бос қалдықтары және 2025 жылы пайдаланылмаған (толық пайдаланылмаған) облыстық бюджеттен нысаналы трансферттерді қайтару есебінен </w:t>
      </w:r>
    </w:p>
    <w:bookmarkEnd w:id="61"/>
    <w:bookmarkStart w:name="z12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39/9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Кірістер: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</w:tbl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Шығыстар: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