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9b89" w14:textId="ee49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Жамбыл ауданы Жамбыл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26 желтоқсандағы № 37/5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Солтүстік Қазақстан облысы Жамбыл ауданы Жамбыл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47 863 мың теңге:</w:t>
      </w:r>
    </w:p>
    <w:bookmarkEnd w:id="2"/>
    <w:bookmarkStart w:name="z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3 293 мың теңге;</w:t>
      </w:r>
    </w:p>
    <w:bookmarkEnd w:id="3"/>
    <w:bookmarkStart w:name="z8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5"/>
    <w:bookmarkStart w:name="z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43 570 мың теңге;</w:t>
      </w:r>
    </w:p>
    <w:bookmarkEnd w:id="7"/>
    <w:bookmarkStart w:name="z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48 083,6 мың теңге;</w:t>
      </w:r>
    </w:p>
    <w:bookmarkEnd w:id="8"/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– 0 теңге;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-220,6 мың теңге;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220,6 мың теңге: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220,6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келесі салықтық түсімдер есебінен құрастырылады деп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салығынан.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айыппұлдардан;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кірістерден: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түсімдерден.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табылады: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түсімдерден;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түсімдерден;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төлемақыдан.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округтің бюджетіне аудандық бюджеттен берілетін 29 201 мың теңге сомасында субвенция бюджетте ескерілсін.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облыстық бюджеттен ағымдағы нысаналы трансферттер түсімі ескерілсін,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аппаратының төменгі санаттағы мемлекеттік қызметшілерінің лауазымдық айлықақыларын арттыруға.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Жамбыл ауылдық округі әкімінің шешімімен айқындалады.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ауылдық округ бюджетінде аудандық бюджеттен ағымдағы нысаналы трансферттер түсімі ескерілсін,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ауданының Жамбыл-Қарағаш су құбыры желілерін ағымдағы жөндеу бойынша тауарларды сатып алу және қызметтерге ақы төлеуге.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Жамбыл ауылдық округі әкімінің шешімімен айқындалады.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7-1-тармақпен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Ауылдық округтің бюджетінде 2026 жылға арналған жоғары тұрған бюджетке берілетін бюджеттік алып қоюлар 220,1 мың теңге сомасында қарастырылсын.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7-2-тармақпен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Жамбыл ауылдық округінің бюджеті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Жамбыл ауылдық округінің бюджеті</w:t>
      </w:r>
    </w:p>
    <w:bookmarkEnd w:id="60"/>
    <w:bookmarkStart w:name="z1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Жамбыл ауылдық округінің бюджеті</w:t>
      </w:r>
    </w:p>
    <w:bookmarkEnd w:id="62"/>
    <w:bookmarkStart w:name="z1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қаңтарға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</w:t>
      </w:r>
    </w:p>
    <w:bookmarkEnd w:id="64"/>
    <w:bookmarkStart w:name="z12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</w:tbl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Барлығы: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