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64aa" w14:textId="d8a6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Благовещенка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Благовещенка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211 348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20 000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187 348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214 947,3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-3 599,3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3 599,3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3 599,3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берілетін 37 266 мың теңге сомасында субвенция бюджетте ескерілсін.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трансферттердің түсімі ескерілсін,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Благовещенка ауылдық округінің Благовещенка ауылының көшелерін орташа жөндеуге.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 бюджеті туралы Солтүстік Қазақстан облысы Жамбыл ауданы мәслихатының шешімін іске асыру туралы Солтүстік Қазақстан облысы Жамбыл ауданы Благовещенка ауылдық округі әкімінің шешімімен айқындалады.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Благовещенка ауылындағы көшелер бойынша сумен жабдықтау желілерін ағымдағы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Жамбыл ауданы мәслихатының 27.03.2026 № </w:t>
      </w:r>
      <w:r>
        <w:rPr>
          <w:rFonts w:ascii="Times New Roman"/>
          <w:b w:val="false"/>
          <w:i w:val="false"/>
          <w:color w:val="000000"/>
          <w:sz w:val="28"/>
        </w:rPr>
        <w:t>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(пайдаланылмаған) облыстық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Ауылдық округ бюджетінде 2026 жылға арналған жоғары тұрған бюджетке берілетін бюджеттік алып қоюлар 2 599,2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>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Солтүстік Қазақстан облысы Жамбыл ауданы Благовещенка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№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-3 599,3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2027 жылға арналған Солтүстік Қазақстан облысы Жамбыл ауданы Благовещенка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2028 жылға арналған Солтүстік Қазақстан облысы Жамбыл ауданы Благовещенка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бюджеттен нысаналы трансферттерді қайтару есебінен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</w:p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