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934e4" w14:textId="63934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Солтүстік Қазақстан облысы Жамбыл ауданы Кладбинка ауылдық округінің бюджетін бекіту туралы" Солтүстік Қазақстан облысы Жамбыл ауданы мәслихатының 2025 жылғы 12 мамырдағы № 30/7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2025 жылғы 10 желтоқсандағы № 35/8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Жамбыл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Солтүстік Қазақстан облысы Жамбыл ауданы Кладбинка ауылдық округінің бюджетін бекіту туралы" Солтүстік Қазақстан облысы Жамбыл ауданы мәслихатының 2025 жылғы 12 мамырдағы № 30/7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Солтүстік Қазақстан облысы Жамбыл ауданы Кладбинка ауылдық округінің бюджеті көрсетілген шешімге тиісінше 1, 2, 3-қосымшаларға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66 949 мың теңге: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9 703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397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56 849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67 912,4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-963,4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963,4 мың теңге: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963,4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1-қосымшасы осы шешімнің қосымшасына сәйкес жаңа редакцияда жазылсын;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қабылданған сәттен бастап қолданысқа енгізіледі және 2025 жылғы 1 қаңтардан бастап туындаған құқықтық қатынастарға қолданылады.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Солтүстік Қазақстан облысы Жамбыл ауданы Кладбинка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67912, 4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44671, 3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44671, 3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44094, 5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576, 8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-963, 4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963, 4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963, 4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963, 4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963, 4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