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6b97" w14:textId="9a56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Солтүстік Қазақстан облысы Жамбыл ауданы Преснов ауылдық округінің бюджетін бекіту туралы" Солтүстік Қазақстан облысы Жамбыл ауданы мәслихатының 2025 жылғы 12 мамырдағы № 30/13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6 қарашадағы № 33/5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 Жамбыл ауданының мәслихаты ШЕШІМ ҚАБЫЛДАДЫ: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Солтүстік Қазақстан облысы Жамбыл ауданы Преснов ауылдық округінің бюджетін бекіту туралы" Солтүстік Қазақстан облысы Жамбыл ауданы мәслихатының 2025 жылғы 12 мамырдағы № 30/13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> 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Солтүстік Қазақстан облысы Жамбыл ауданы Преснов ауылдық округінің бюджеті көрсетілген шешімге тиісінше 1, 2,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357 167,6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109 700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2 500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242 467,6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358 456, 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- 3 788,6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3 788,6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3 788,6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13), 14) тармақшалармен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Солтүстік Қазақстан облысы Жамбыл ауданы Преснов ауылдық округі елді мекендерінің қыс кезеңінде кентішілік жолдарын тазартуға;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көшеттерді сатып алуға.";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сәттен бастап қолданысқа енгізіледі және 2025 жылғы 1 қаңтардан бастап туындаған құқықтық қатынастарға қолданылады.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карашадағы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Жамбыл ауданы Преснов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354 667,6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242 467,6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242 467,6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242 467,6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358 456,2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215 274,6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215 274,6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179 220,6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