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b076c" w14:textId="09b07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Солтүстік Қазақстан облысы Жамбыл ауданы Қайранкөл ауылдық округінің бюджетін бекіту туралы" Солтүстік Қазақстан облысы Жамбыл ауданы мәслихатының 2025 жылғы 12 мамырдағы № 30/6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2025 жылғы 19 қыркүйектегі № 32/9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Жамбыл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Солтүстік Қазақстан облысы Жамбыл ауданы Қайранкөл ауылдық округінің бюджетін бекіту туралы" Солтүстік Қазақстан облысы Жамбыл ауданы мәслихатының 2025 жылғы 12 мамырдағы № 30/6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 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> 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Солтүстік Қазақстан облысы Жамбыл ауданы Қайранкөл ауылдық округінің бюджеті көрсетілген шешімге тиісінше 1, 2,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104 944,2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12 986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1 000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90 729,2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107 714,8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-2 770,6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2 770,6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2 770,6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2) тармақшамен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Солтүстік Қазақстан облысы Жамбыл ауданы Украинское ауылында сыртқы сумен жабдықтау желілерін ағымдағы жөндеуге.";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2), 3), 4) тармақшалармен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Солтүстік Қазақстан облысы Жамбыл ауданы Украинское ауылында сыртқы сумен жабдықтау желілерін ағымдағы жөндеуге;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бонустар төлеуге.";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Жергілікті бюджеттен қаржыландырылатын "Солтүстік Қазақстан облысы Жамбыл ауданы Қайранкөл ауылдық округі әкімінің аппараты" коммуналдық мемлекеттік мекемесі жұмыскерлерінің лауазымдық айлықақыларына ынталандыру үстемеақыларын белгілеуге.";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8-1-тармақпен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Ауылдық округ бюджетінің шығыстары 2025 жылғы 1 қаңтарда қалыптасқан бюджет қаражатының бос қалдықтары және 2024 жылы пайдаланылмаған (толық пайдаланылмаған) аудандық, облыстық және республикалық бюджеттерден нысаналы трансферттерін қайтару есебінен осы шешімнің 4-қосымшасына сәйкес қарастырылсын.";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шешім </w:t>
      </w:r>
      <w:r>
        <w:rPr>
          <w:rFonts w:ascii="Times New Roman"/>
          <w:b w:val="false"/>
          <w:i w:val="false"/>
          <w:color w:val="000000"/>
          <w:sz w:val="28"/>
        </w:rPr>
        <w:t>4-қосымшамен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қабылданған сәттен бастап қолданысқа енгізіледі және 2025 жылғы 1 қаңтардан бастап туындаған құқықтық қатынастарға қолданылады.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Солтүстік Қазақстан облысы Жамбыл ауданы Қайранкөл ауылдық округінің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104 944,2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90 729,2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90 729,2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90 729,2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107 714,8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-2 770,6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6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ауылдық округ бюджетінің шығыстары 2025 жылғы 1 қаңтарда қалыптасқан бюджет қаражатының бос қалдықтары және 2024 жылы пайдаланылмаған (толық пайдаланылмаған) аудандық, облыстық және республикалық бюджеттерден нысаналы трансферттерді қайтару есебінен</w:t>
      </w:r>
    </w:p>
    <w:bookmarkEnd w:id="35"/>
    <w:bookmarkStart w:name="z6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2 770,6</w:t>
            </w:r>
          </w:p>
        </w:tc>
      </w:tr>
    </w:tbl>
    <w:bookmarkStart w:name="z6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Шығыстар: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