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e434" w14:textId="f94e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Казанка ауылдық округінің бюджетін бекіту туралы" Солтүстік Қазақстан облысы Жамбыл ауданы мәслихатының 2025 жылғы 12 мамырдағы № 30/5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19 қыркүйектегі № 32/8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Казанка ауылдық округінің бюджетін бекіту туралы" Солтүстік Қазақстан облысы Жамбыл ауданы мәслихатының 2025 жылғы 12 мамырдағы № 30/5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Казанка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70 627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64 803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71 041,4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414,4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2), 3) тармақшалармен толықтырылсын: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Жергілікті бюджеттен қаржыландырылатын "Солтүстік Қазақстан облысы Жамбыл ауданы Казанка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"Солтүстік Қазақстан облысы Жамбыл ауданы Қазанка ауылдық округі әкімінің аппараты" коммуналдық мемлекеттік мекемесінің мемлекеттік қызметшілерінің іссапар шығыстарын төлеуге және біліктілігін арттыруға ақы төлеуге.";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Ауылдық округ бюджетінің шығыстары 2025 жылғы 1 қаңтарда қалыптасқан бюджет қаражатының бос қалдықтары есебінен осы шешімнің 4-қосымшасына сәйкес қарастырылсын.";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Казанка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есебінен 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</w:tbl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