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bb7b" w14:textId="0ecb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Мирный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Мирный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30 794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25 446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31 928,2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- 1 134,2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1 134,2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1 134,2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23 710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Мирный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"Солтүстік Қазақстан облысы Жамбыл ауданы Мирный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Мирный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бюджеттің нысаналы трансферттерін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"2025-2027 жылдарға арналған Солтүстік Қазақстан облысы Жамбыл ауданы Мирный ауылдық округінің бюджетін бекіту туралы" Солтүстік Қазақстан облысы Жамбыл аудандық мәслихатының 2024 жылғы 27 желтоқсандағы № 25/8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 1-қосымша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Мирный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 2-қосымша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Мирный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 3-қосымша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Мирный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