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d6fe5" w14:textId="c6d6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Солтүстік Қазақстан облысы Жамбыл ауданы Майбалық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12 мамырдағы № 30/8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Солтүстік Қазақстан облысы Жамбыл ауданы Майбалық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95 981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89 123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96 794,4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-813,4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813,4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813,4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құрастырылады деп белгіленсін: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органында тіркеу есебіне қою кезінде мәлімделген: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салығынан;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ауыл, ауылдық округ аумағындағы осы салық салу объектілері бойынша жеке тұлғаларға салынатын мүлік салығынан;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салығынан;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салығынан;</w:t>
      </w:r>
    </w:p>
    <w:bookmarkEnd w:id="12"/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төлемақыдан.</w:t>
      </w:r>
    </w:p>
    <w:bookmarkEnd w:id="13"/>
    <w:bookmarkStart w:name="z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құрастырылады деп белгіленсін: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айыппұлдардан;</w:t>
      </w:r>
    </w:p>
    <w:bookmarkEnd w:id="15"/>
    <w:bookmarkStart w:name="z3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алымдарынан;</w:t>
      </w:r>
    </w:p>
    <w:bookmarkEnd w:id="16"/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кірістерден:</w:t>
      </w:r>
    </w:p>
    <w:bookmarkEnd w:id="17"/>
    <w:bookmarkStart w:name="z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кірістерден;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кірістерден;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бюджетіне түсетін өзге де салықтық емес түсімдерден.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мыналар болып белгіленсін: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бекітіліп берілген мемлекеттік мүлікті сатудан түсетін түсімдерден;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төлемақыдан.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ауылдық округтің бюджетіне аудандық бюджеттен берілетін 50 457 мың теңге сомасында субвенция бюджетте ескерілсін.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республикалық бюджеттен ағымдағы нысаналы трансферттер түсімдері ескерілсін, оның ішінде: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бюджет қаражаты есебінен ұсталатын азаматтық қызметшілердің жекелеген санаттарының, мемлекеттік ұйымдар қызметкерлерінің еңбекақысын арттыруға.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көрсетілген ағымдағы нысаналы трансферттерді бөлу Солтүстік Қазақстан облысы Жамбыл ауданы Майбалық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 жылға арналған ауылдық округ бюджетінде аудандық бюджеттен ағымдағы нысаналы трансферттер түсімдері ескерілсін, оның ішінде: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Солтүстік Қазақстан облысы Жамбыл ауданы Жаңажол ауылында клуб шатырын күрделі жөндеуге жобалау-сметалық құжаттаманы әзірлеуге;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Солтүстік Қазақстан облысы Жамбыл ауданы Святодуховка ауылының көшелерін орташа жөндеуге.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Жергілікті бюджеттен қаржыландырылатын "Солтүстік Қазақстан облысы Жамбыл ауданы Майбалық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"Солтүстік Қазақстан облысы Жамбыл ауданы Майбалық ауылдық округі әкімінің аппараты" коммуналдық мемлекеттік мекемесінің қызметтік автокөлігін ағымдағы жөндеуге.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Майбалық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 осы шешімнің 4-қосымшасына сәйкес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00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"2025-2027 жылдарға арналған Солтүстік Қазақстан облысы Жамбыл ауданы Майбалық ауылдық округінің бюджетін бекіту туралы" Солтүстік Қазақстан облысы Жамбыл ауданы мәслихатының 2024 жылғы 27 желтоқсандағы № 25/7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 1-қосымша</w:t>
            </w:r>
          </w:p>
        </w:tc>
      </w:tr>
    </w:tbl>
    <w:bookmarkStart w:name="z5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Майбалық ауылдық округінің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 2-қосымша</w:t>
            </w:r>
          </w:p>
        </w:tc>
      </w:tr>
    </w:tbl>
    <w:bookmarkStart w:name="z6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Майбалық ауылдық округінің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 3-қосымша</w:t>
            </w:r>
          </w:p>
        </w:tc>
      </w:tr>
    </w:tbl>
    <w:bookmarkStart w:name="z7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Майбалық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ауылдық округ бюджетінің шығыстары 2025 жылғы 1 қаңтарда қалыптасқан бюджет қаражатының бос қалдықтары және 2024 жылы пайдаланылмаған (толық пайдаланылмаған) аудандық бюджеттен нысаналы трансферттерді қайтару есебінен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Жамбыл ауданы мәслихатының 19.09.2025 </w:t>
      </w:r>
      <w:r>
        <w:rPr>
          <w:rFonts w:ascii="Times New Roman"/>
          <w:b w:val="false"/>
          <w:i w:val="false"/>
          <w:color w:val="ff0000"/>
          <w:sz w:val="28"/>
        </w:rPr>
        <w:t>№ 32/11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(қабылданған сәттен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 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