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e141" w14:textId="be4e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Қайранкөл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Қайранкөл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104 944,2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12 986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90 729,2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107 714,8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-2 770,6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2 770,6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2 770,6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да салықтық емес түсімдерден.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төлемақыдан.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42 364 мың теңге сомасында субвенция бюджетте ескерілсін.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Қайранкөл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облыстық бюджеттен ағымдағы нысаналы трансферттер түсімдері ескерілсін, оның ішінде: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"Ауыл-Ел бесігі" жобасы шеңберінде ауылдық елді мекендерде әлеуметтік және инженерлік инфрақұрылымды дамытуға: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 Қайранкөл ауылының кентішілік жолдарын орташа жөндеуге.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Украинское ауылында сыртқы сумен жабдықтау желілерін ағымдағы жөндеуге.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көрсетілген ағымдағы нысаналы трансферттерді бөлу Солтүстік Қазақстан облысы Жамбыл ауданы Қайранкөл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Қайранкөл ауылында мал қорымын жайластыруға.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Украинское ауылында сыртқы сумен жабдықтау желілерін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бонустар төлеуге.";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бюджеттен қаржыландырылатын "Солтүстік Қазақстан облысы Жамбыл ауданы Қайранкөл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Қайранкөл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8-тармаққа өзгеріс енгізілді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трансферттерін қайтару есебінен осы шешімнің 4-қосымшасына сәйкес қарастырылсын.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"2025-2027 жылдарға арналған Солтүстік Қазақстан облысы Жамбыл ауданының Қайранкөл ауылдық округінің бюджетін бекіту туралы" Солтүстік Қазақстан облысы Жамбыл аудандық мәслихатының 2024 жылғы 27 желтоқсандағы № 25/5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 1-қосымша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Қайранкөл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104 944,2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 2-қосымша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Қайранкөл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 3-қосымша</w:t>
            </w:r>
          </w:p>
        </w:tc>
      </w:tr>
    </w:tbl>
    <w:bookmarkStart w:name="z7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Қайранкөл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аудандық, облыстық және республикалық бюджеттерден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