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8448" w14:textId="e0f8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Жамбыл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65 634,1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61 965,1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65 753,5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-119,4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119,4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түсімдерден.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32 735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Жамбыл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Жамбыл ауылында шағын футбол алаңын орнатуға.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Жамбыл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2025 жылға арналған ауылдық округ бюджетінде облыстық бюджеттен ағымдағы нысаналы трансферттер түсімдері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Жамбыл ауылындағы су құбырының таратушы желілерін ағымдағы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Жамбыл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бюджеттің нысаналы трансферттерін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"2025-2027 жылдарға арналған Солтүстік Қазақстан облысы Жамбыл ауданы Жамбыл ауылдық округінің бюджетін бекіту туралы" Солтүстік Қазақстан облысы Жамбыл аудандық мәслихатының 2024 жылғы 27 желтоқсандағы № 25/3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 1-қосымша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Жамбыл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 2-қосымша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Жамбыл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 3-қосымша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Жамбыл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есебінен және 2024 жылы пайдаланылмаған (толық пайдаланылмаған) аудандық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