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4536" w14:textId="b06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Благовещенка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Благовещенка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82 067,9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61 167,9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83 281,8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-1 213,9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1 213,9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енгізіледі); 06.11.2025 № 33/4 (қабылданған сәттен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48 568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Благовещенка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2025 жылға арналған ауылдық округ бюджетінде облыстық бюджеттен ағымдағы нысаналы трансферттер түсімдері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Благовещенка ауылындағы Юбилейная көшесіндегі сыртқы су құбыры желілерін ағымдағы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Благовещенка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2025 жылға арналған ауылдық округ бюджетінде аудандық бюджеттен ағымдағы нысаналы трансферттер түсімдері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Благовещенка ауылдық округінің елді мекендерінен қар шығаруға;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Благовещенка ауылы үшін бейне жабдықтарды сатып алуға және орнатуға.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 алып тасталды – Солтүстік Қазақстан облысы Жамбыл ауданы мәслихатының 06.11.2025 № 33/4 (қабылданған сәттен бастап қолданысқа енгізіледі)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көшеттерді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енгізіледі); 06.11.2025 № 33/4 (қабылданған сәттен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Ауылдық округ бюджеттің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2024 жылғы 27 желтоқсандағы № 25/2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 1-қосымша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Благовещенка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енгізіледі); 06.11.2025 № 33/4 (қабылданған сәттен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 2-қосымша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Благовещенка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 3-қосымша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Благовещенка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және 2024 жылы пайдаланылмаған (толық пайдаланылмаған) аудандық және облыстық бюджеттерден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