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412c" w14:textId="d464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Явленка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37/555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Явленка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- 974 179 мың теңге: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- 595 363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- 1 966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тусімдер - 0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- 376 850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- 975 723,4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- 1 544,4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- 1 544,4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- 1 544,4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- 1 544,4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28.04.2026 </w:t>
      </w:r>
      <w:r>
        <w:rPr>
          <w:rFonts w:ascii="Times New Roman"/>
          <w:b w:val="false"/>
          <w:i w:val="false"/>
          <w:color w:val="000000"/>
          <w:sz w:val="28"/>
        </w:rPr>
        <w:t>№ 41/593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Явленка ауылдық округінің 2026 жылға арналған бюджетінде қаржы жылының басында қалыптасқан бюджет қаражатының бос қалдықтары есебінен шығындар аудандық бюджеттен 2025 жылы бөлінген пайдаланылмаған нысаналы трансферттерді 6,2 мың теңге сомасында қайтару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Явленка ауылдық округінің 2026 жылға арналған бюджетінде қаржы жылының басында қалыптасқан бюджет қаражатының бос қалдықтары есебінен шығындар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Явленка ауылдық округінің 2026 жылға арналған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қалыптастырылатыны белгіленсін.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бюджетте облыстық бюджеттен нысаналы трансферттер түсімі көзделсін, соның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Явленка ауылдық округінің Явленка ауылындағы ауылішілік жолдарды орташа жөндеуге;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Явленка ауылындағы көпфункционалды спорт ғимаратын күрделі жөндеуге және "БЖСМ" КММ аумағын абаттандыруға.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Явленка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Явленка ауылдық округі әкімінің шешімімен анықталады.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бюджетте аудандық бюджеттен берілетін ағымдағы нысаналы трансферттердің түсімі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 абаттандыруға.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ағымдағы нысаналы трансферттерді бөлу "Солтүстік Қазақстан облысы Есіл ауданының Явленка ауылдық округінің 2026-2028 жылдарға арналған бюджетін бекіту туралы" Есіл ауданы мәслихатының шешімін іске асыру туралы" Солтүстік Қазақстан облысы Есіл ауданы Явленка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2026 жылға арналған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28.04.2026 </w:t>
      </w:r>
      <w:r>
        <w:rPr>
          <w:rFonts w:ascii="Times New Roman"/>
          <w:b w:val="false"/>
          <w:i w:val="false"/>
          <w:color w:val="ff0000"/>
          <w:sz w:val="28"/>
        </w:rPr>
        <w:t>№ 41/593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2027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2028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қантарға қалыптасқан бюджет қаражатының бос қалдықтарын бағыттау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топ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