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f9c" w14:textId="0fbd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37/553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Спасовка ауылдық округінің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- 39 756 мың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- 3 634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- 36 122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- 39 820,4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- 64,4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- 64,4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- 64,4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42/620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Спасовка ауылдық округінің 2026 жылға арналған бюджетінің шығыстарында қаржы жылының басында қалыптасқан бюджет қаражатының бос қалдықтары есебінен 2025 жылы аудандық бюджеттен бөлінген пайдаланылмаған трансферттерді қайтару 0,6 мың теңге сомасында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Спасовка ауылдық округінің бюджетінде қаржы жылының басындағы жағдай бойынша қалыптасқан бос қалдықтар есебінен 4-қосымшаға сәйкес 63,8 мың теңге сомасында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Спасовка ауылдық округінің 2026 жылға арналған бюджетінде заңнаманың өзгеруіне байланысты жоғары тұрған бюджеттің шығындарын өтеуге 2 184 мың теңге сомасында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1-3-тармақпен толықтырылды – Солтүстік Қазақстан облысы Есіл ауданы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42/620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Спасовка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Спасовка ауылдық округінің бюджетіне 22 291 мың теңге сомасында бюджеттік субвенциялар көлемдері қарастырылсын.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Спасовка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Спасовка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Спасовка ауылдық округі әкімінің шешімімен анықталады.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Спасовка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Спасовка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Спасовка ауылдық округі әкімінің шешімімен анықталады.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мәслихатын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2026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03.06.2026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42/620 </w:t>
      </w:r>
      <w:r>
        <w:rPr>
          <w:rFonts w:ascii="Times New Roman"/>
          <w:b w:val="false"/>
          <w:i w:val="false"/>
          <w:color w:val="ff0000"/>
          <w:sz w:val="28"/>
        </w:rPr>
        <w:t>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2027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2028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Спасовка аулдық округінің бюджет қаражатының бос қалдықтарын бағыттау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