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55feb" w14:textId="4555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Николаевка ауылдық округінің 2026-2028 жылдарға арналған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2025 жылғы 24 желтоқсандағы № 37/550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ЗҚАИ-ның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4) тармақшасына, </w:t>
      </w:r>
      <w:r>
        <w:rPr>
          <w:rFonts w:ascii="Times New Roman"/>
          <w:b w:val="false"/>
          <w:i w:val="false"/>
          <w:color w:val="000000"/>
          <w:sz w:val="28"/>
        </w:rPr>
        <w:t>85-бабының</w:t>
      </w:r>
      <w:r>
        <w:rPr>
          <w:rFonts w:ascii="Times New Roman"/>
          <w:b w:val="false"/>
          <w:i w:val="false"/>
          <w:color w:val="000000"/>
          <w:sz w:val="28"/>
        </w:rPr>
        <w:t xml:space="preserve"> 3-тармағына, </w:t>
      </w:r>
      <w:r>
        <w:rPr>
          <w:rFonts w:ascii="Times New Roman"/>
          <w:b w:val="false"/>
          <w:i w:val="false"/>
          <w:color w:val="000000"/>
          <w:sz w:val="28"/>
        </w:rPr>
        <w:t>89-бапқа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2-7-тармағына сәйкес Солтүстік Қазақстан облысы Есіл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Солтүстік Қазақстан облысы Есіл ауданы Николаевка ауылдық округінің 2026-2028 жылдарға арналған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1"/>
    <w:p>
      <w:pPr>
        <w:spacing w:after="0"/>
        <w:ind w:left="0"/>
        <w:jc w:val="both"/>
      </w:pPr>
      <w:r>
        <w:rPr>
          <w:rFonts w:ascii="Times New Roman"/>
          <w:b w:val="false"/>
          <w:i w:val="false"/>
          <w:color w:val="000000"/>
          <w:sz w:val="28"/>
        </w:rPr>
        <w:t>
      1) кірістер - 90 812 мың теңге:</w:t>
      </w:r>
    </w:p>
    <w:p>
      <w:pPr>
        <w:spacing w:after="0"/>
        <w:ind w:left="0"/>
        <w:jc w:val="both"/>
      </w:pPr>
      <w:r>
        <w:rPr>
          <w:rFonts w:ascii="Times New Roman"/>
          <w:b w:val="false"/>
          <w:i w:val="false"/>
          <w:color w:val="000000"/>
          <w:sz w:val="28"/>
        </w:rPr>
        <w:t>
      салықтық түсімдер - 12 424 мың теңге;</w:t>
      </w:r>
    </w:p>
    <w:p>
      <w:pPr>
        <w:spacing w:after="0"/>
        <w:ind w:left="0"/>
        <w:jc w:val="both"/>
      </w:pPr>
      <w:r>
        <w:rPr>
          <w:rFonts w:ascii="Times New Roman"/>
          <w:b w:val="false"/>
          <w:i w:val="false"/>
          <w:color w:val="000000"/>
          <w:sz w:val="28"/>
        </w:rPr>
        <w:t>
      арнайы түсімдер - 0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- 78 388 мың теңге;</w:t>
      </w:r>
    </w:p>
    <w:p>
      <w:pPr>
        <w:spacing w:after="0"/>
        <w:ind w:left="0"/>
        <w:jc w:val="both"/>
      </w:pPr>
      <w:r>
        <w:rPr>
          <w:rFonts w:ascii="Times New Roman"/>
          <w:b w:val="false"/>
          <w:i w:val="false"/>
          <w:color w:val="000000"/>
          <w:sz w:val="28"/>
        </w:rPr>
        <w:t>
      2) шығындар - 92 129,7 мың теңге;</w:t>
      </w:r>
    </w:p>
    <w:p>
      <w:pPr>
        <w:spacing w:after="0"/>
        <w:ind w:left="0"/>
        <w:jc w:val="both"/>
      </w:pPr>
      <w:r>
        <w:rPr>
          <w:rFonts w:ascii="Times New Roman"/>
          <w:b w:val="false"/>
          <w:i w:val="false"/>
          <w:color w:val="000000"/>
          <w:sz w:val="28"/>
        </w:rPr>
        <w:t>
      3) таза бюджеттік кредиттеу - 0 мың теңге: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- 1 317,7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- 1 317,7 мың теңге;</w:t>
      </w:r>
    </w:p>
    <w:p>
      <w:pPr>
        <w:spacing w:after="0"/>
        <w:ind w:left="0"/>
        <w:jc w:val="both"/>
      </w:pPr>
      <w:r>
        <w:rPr>
          <w:rFonts w:ascii="Times New Roman"/>
          <w:b w:val="false"/>
          <w:i w:val="false"/>
          <w:color w:val="000000"/>
          <w:sz w:val="28"/>
        </w:rPr>
        <w:t>
      7) тапшылық орнын қаржыландыру (бюджет профицитін пайдалану) - 1 317,7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- 1 317,7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03.03.2026 </w:t>
      </w:r>
      <w:r>
        <w:rPr>
          <w:rFonts w:ascii="Times New Roman"/>
          <w:b w:val="false"/>
          <w:i w:val="false"/>
          <w:color w:val="000000"/>
          <w:sz w:val="28"/>
        </w:rPr>
        <w:t>№ 39/578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Қаржы жылының басына қалыптасқан бюджеттік қаражаттың бос қалдықтары есебінен Николаевка ауылдық округі бюджетінің шығыстарында 2025 қаржы жылында облыстық бюджеттен 1,8 мың теңге сомасында, аудандық бюджеттен 0,1 мың теңге сомасында бөлінген пайдаланылмаған нысаналы трансферттерді қайтару </w:t>
      </w:r>
      <w:r>
        <w:rPr>
          <w:rFonts w:ascii="Times New Roman"/>
          <w:b w:val="false"/>
          <w:i w:val="false"/>
          <w:color w:val="000000"/>
          <w:sz w:val="28"/>
        </w:rPr>
        <w:t>4-қосымшаға</w:t>
      </w:r>
      <w:r>
        <w:rPr>
          <w:rFonts w:ascii="Times New Roman"/>
          <w:b w:val="false"/>
          <w:i w:val="false"/>
          <w:color w:val="000000"/>
          <w:sz w:val="28"/>
        </w:rPr>
        <w:t xml:space="preserve"> сәйкес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мәслихатының 03.03.2026 </w:t>
      </w:r>
      <w:r>
        <w:rPr>
          <w:rFonts w:ascii="Times New Roman"/>
          <w:b w:val="false"/>
          <w:i w:val="false"/>
          <w:color w:val="000000"/>
          <w:sz w:val="28"/>
        </w:rPr>
        <w:t>№ 39/578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Николаевка ауылдық округі бюджетінің </w:t>
      </w:r>
      <w:r>
        <w:rPr>
          <w:rFonts w:ascii="Times New Roman"/>
          <w:b w:val="false"/>
          <w:i w:val="false"/>
          <w:color w:val="000000"/>
          <w:sz w:val="28"/>
        </w:rPr>
        <w:t>4-қосымшаға</w:t>
      </w:r>
      <w:r>
        <w:rPr>
          <w:rFonts w:ascii="Times New Roman"/>
          <w:b w:val="false"/>
          <w:i w:val="false"/>
          <w:color w:val="000000"/>
          <w:sz w:val="28"/>
        </w:rPr>
        <w:t xml:space="preserve"> сәйкес қаржы жылының басына қалыптасқан бюджет қаражатының бос қалдықтары есебінен шығыстар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Солтүстік Қазақстан облысы Есіл ауданы мәслихатының 03.03.2026 </w:t>
      </w:r>
      <w:r>
        <w:rPr>
          <w:rFonts w:ascii="Times New Roman"/>
          <w:b w:val="false"/>
          <w:i w:val="false"/>
          <w:color w:val="000000"/>
          <w:sz w:val="28"/>
        </w:rPr>
        <w:t>№ 39/578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26" w:id="2"/>
    <w:p>
      <w:pPr>
        <w:spacing w:after="0"/>
        <w:ind w:left="0"/>
        <w:jc w:val="both"/>
      </w:pPr>
      <w:r>
        <w:rPr>
          <w:rFonts w:ascii="Times New Roman"/>
          <w:b w:val="false"/>
          <w:i w:val="false"/>
          <w:color w:val="000000"/>
          <w:sz w:val="28"/>
        </w:rPr>
        <w:t xml:space="preserve">
      2. Николаевка ауылдық округінің 2026 жылға арналған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қалыптастырылатыны белгіленсін. </w:t>
      </w:r>
    </w:p>
    <w:bookmarkEnd w:id="2"/>
    <w:bookmarkStart w:name="z27" w:id="3"/>
    <w:p>
      <w:pPr>
        <w:spacing w:after="0"/>
        <w:ind w:left="0"/>
        <w:jc w:val="both"/>
      </w:pPr>
      <w:r>
        <w:rPr>
          <w:rFonts w:ascii="Times New Roman"/>
          <w:b w:val="false"/>
          <w:i w:val="false"/>
          <w:color w:val="000000"/>
          <w:sz w:val="28"/>
        </w:rPr>
        <w:t>
      3. 2026 жылға аудандық бюджеттен Николаевка ауылдық округінің бюджетіне 20 621 мың теңге сомада бюджеттік субвенциялар көлемдері көзделсін.</w:t>
      </w:r>
    </w:p>
    <w:bookmarkEnd w:id="3"/>
    <w:bookmarkStart w:name="z28" w:id="4"/>
    <w:p>
      <w:pPr>
        <w:spacing w:after="0"/>
        <w:ind w:left="0"/>
        <w:jc w:val="both"/>
      </w:pPr>
      <w:r>
        <w:rPr>
          <w:rFonts w:ascii="Times New Roman"/>
          <w:b w:val="false"/>
          <w:i w:val="false"/>
          <w:color w:val="000000"/>
          <w:sz w:val="28"/>
        </w:rPr>
        <w:t>
      4. Солтүстік Қазақстан облысы Есіл ауданы Николаевка ауылдық округінің 2026 жылға арналған бюджетінде облыстық бюджеттен берілетін нысаналы ағымдағы трансферттердің көлемдері қарастырылсын, соның ішінде:</w:t>
      </w:r>
    </w:p>
    <w:bookmarkEnd w:id="4"/>
    <w:bookmarkStart w:name="z29" w:id="5"/>
    <w:p>
      <w:pPr>
        <w:spacing w:after="0"/>
        <w:ind w:left="0"/>
        <w:jc w:val="both"/>
      </w:pPr>
      <w:r>
        <w:rPr>
          <w:rFonts w:ascii="Times New Roman"/>
          <w:b w:val="false"/>
          <w:i w:val="false"/>
          <w:color w:val="000000"/>
          <w:sz w:val="28"/>
        </w:rPr>
        <w:t>
      жергілікті атқарушы орган бойынша 2026-2028 жылдары мемлекеттік қызметшілердің төменгі санаттағы лауазымдық жалақыларын арттыруға.</w:t>
      </w:r>
    </w:p>
    <w:bookmarkEnd w:id="5"/>
    <w:bookmarkStart w:name="z30" w:id="6"/>
    <w:p>
      <w:pPr>
        <w:spacing w:after="0"/>
        <w:ind w:left="0"/>
        <w:jc w:val="both"/>
      </w:pPr>
      <w:r>
        <w:rPr>
          <w:rFonts w:ascii="Times New Roman"/>
          <w:b w:val="false"/>
          <w:i w:val="false"/>
          <w:color w:val="000000"/>
          <w:sz w:val="28"/>
        </w:rPr>
        <w:t>
      Аталған трансферттерді облыстық бюджеттен бөлу "Солтүстік Қазақстан облысы Есіл ауданы Николаевка ауылдық округінің 2026-2028 жылдарға арналған бюджетін бекіту туралы" Есіл ауданы мәслихатының шешімін жүзеге асыру туралы" Солтүстік Қазақстан облысы Есіл ауданы Николаевка ауылдық округі әкімінің шешімімен анықталады.</w:t>
      </w:r>
    </w:p>
    <w:bookmarkEnd w:id="6"/>
    <w:bookmarkStart w:name="z31" w:id="7"/>
    <w:p>
      <w:pPr>
        <w:spacing w:after="0"/>
        <w:ind w:left="0"/>
        <w:jc w:val="both"/>
      </w:pPr>
      <w:r>
        <w:rPr>
          <w:rFonts w:ascii="Times New Roman"/>
          <w:b w:val="false"/>
          <w:i w:val="false"/>
          <w:color w:val="000000"/>
          <w:sz w:val="28"/>
        </w:rPr>
        <w:t xml:space="preserve">
      5. 2026 жылға арналған Николаевка ауылдық округінің бюджетінде аудандық бюджеттен бөлінген ағымдағы нысаналы трансферттердің көлемі көзделсін, оның ішінде: </w:t>
      </w:r>
    </w:p>
    <w:bookmarkEnd w:id="7"/>
    <w:p>
      <w:pPr>
        <w:spacing w:after="0"/>
        <w:ind w:left="0"/>
        <w:jc w:val="both"/>
      </w:pPr>
      <w:r>
        <w:rPr>
          <w:rFonts w:ascii="Times New Roman"/>
          <w:b w:val="false"/>
          <w:i w:val="false"/>
          <w:color w:val="000000"/>
          <w:sz w:val="28"/>
        </w:rPr>
        <w:t>
      еңбекақы төлеу қорына;</w:t>
      </w:r>
    </w:p>
    <w:p>
      <w:pPr>
        <w:spacing w:after="0"/>
        <w:ind w:left="0"/>
        <w:jc w:val="both"/>
      </w:pPr>
      <w:r>
        <w:rPr>
          <w:rFonts w:ascii="Times New Roman"/>
          <w:b w:val="false"/>
          <w:i w:val="false"/>
          <w:color w:val="000000"/>
          <w:sz w:val="28"/>
        </w:rPr>
        <w:t>
      Николаевка ауылындағы мәдени-демалыс орталығын ұстауға;</w:t>
      </w:r>
    </w:p>
    <w:p>
      <w:pPr>
        <w:spacing w:after="0"/>
        <w:ind w:left="0"/>
        <w:jc w:val="both"/>
      </w:pPr>
      <w:r>
        <w:rPr>
          <w:rFonts w:ascii="Times New Roman"/>
          <w:b w:val="false"/>
          <w:i w:val="false"/>
          <w:color w:val="000000"/>
          <w:sz w:val="28"/>
        </w:rPr>
        <w:t>
      елді мекендердегі көшелерді жарықтандыруға;</w:t>
      </w:r>
    </w:p>
    <w:p>
      <w:pPr>
        <w:spacing w:after="0"/>
        <w:ind w:left="0"/>
        <w:jc w:val="both"/>
      </w:pPr>
      <w:r>
        <w:rPr>
          <w:rFonts w:ascii="Times New Roman"/>
          <w:b w:val="false"/>
          <w:i w:val="false"/>
          <w:color w:val="000000"/>
          <w:sz w:val="28"/>
        </w:rPr>
        <w:t>
      елді мекендерді абаттандыру мен көгалдандыруға;</w:t>
      </w:r>
    </w:p>
    <w:p>
      <w:pPr>
        <w:spacing w:after="0"/>
        <w:ind w:left="0"/>
        <w:jc w:val="both"/>
      </w:pPr>
      <w:r>
        <w:rPr>
          <w:rFonts w:ascii="Times New Roman"/>
          <w:b w:val="false"/>
          <w:i w:val="false"/>
          <w:color w:val="000000"/>
          <w:sz w:val="28"/>
        </w:rPr>
        <w:t>
      Айти-орталықты материалдық қамтамасыз етуге.</w:t>
      </w:r>
    </w:p>
    <w:p>
      <w:pPr>
        <w:spacing w:after="0"/>
        <w:ind w:left="0"/>
        <w:jc w:val="both"/>
      </w:pPr>
      <w:r>
        <w:rPr>
          <w:rFonts w:ascii="Times New Roman"/>
          <w:b w:val="false"/>
          <w:i w:val="false"/>
          <w:color w:val="000000"/>
          <w:sz w:val="28"/>
        </w:rPr>
        <w:t xml:space="preserve">
      Аудандық бюджеттен көрсетілген нысаналы трансферттерді бөлу "Солтүстік Қазақстан облысы Есіл ауданының Николаевка ауылдық округінің 2026-2028 жылдарға арналған бюджетін бекіту туралы "Есіл ауданы мәслихатының шешімін іске асыру туралы" Солтүстік Қазақстан облысы Есіл ауданының Николаевка ауылдық округінің әкімінің шешімімен айқындалады.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03.03.2026 </w:t>
      </w:r>
      <w:r>
        <w:rPr>
          <w:rFonts w:ascii="Times New Roman"/>
          <w:b w:val="false"/>
          <w:i w:val="false"/>
          <w:color w:val="000000"/>
          <w:sz w:val="28"/>
        </w:rPr>
        <w:t>№ 39/578</w:t>
      </w:r>
      <w:r>
        <w:rPr>
          <w:rFonts w:ascii="Times New Roman"/>
          <w:b w:val="false"/>
          <w:i w:val="false"/>
          <w:color w:val="ff0000"/>
          <w:sz w:val="28"/>
        </w:rPr>
        <w:t xml:space="preserve"> шешімімен (01.01.2026 бастап қолданысқа енгізіледі).</w:t>
      </w:r>
      <w:r>
        <w:br/>
      </w:r>
      <w:r>
        <w:rPr>
          <w:rFonts w:ascii="Times New Roman"/>
          <w:b w:val="false"/>
          <w:i w:val="false"/>
          <w:color w:val="000000"/>
          <w:sz w:val="28"/>
        </w:rPr>
        <w:t>
</w:t>
      </w:r>
    </w:p>
    <w:bookmarkStart w:name="z37" w:id="8"/>
    <w:p>
      <w:pPr>
        <w:spacing w:after="0"/>
        <w:ind w:left="0"/>
        <w:jc w:val="both"/>
      </w:pPr>
      <w:r>
        <w:rPr>
          <w:rFonts w:ascii="Times New Roman"/>
          <w:b w:val="false"/>
          <w:i w:val="false"/>
          <w:color w:val="000000"/>
          <w:sz w:val="28"/>
        </w:rPr>
        <w:t xml:space="preserve">
      6. Осы шешім 2026 жылғы 1 қаңтардан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3" w:id="9"/>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2026 жылға арналған бюджеті</w:t>
      </w:r>
    </w:p>
    <w:bookmarkEnd w:id="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03.03.2026 </w:t>
      </w:r>
      <w:r>
        <w:rPr>
          <w:rFonts w:ascii="Times New Roman"/>
          <w:b w:val="false"/>
          <w:i w:val="false"/>
          <w:color w:val="ff0000"/>
          <w:sz w:val="28"/>
        </w:rPr>
        <w:t>№ 39/578</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0"/>
          <w:p>
            <w:pPr>
              <w:spacing w:after="20"/>
              <w:ind w:left="20"/>
              <w:jc w:val="both"/>
            </w:pPr>
            <w:r>
              <w:rPr>
                <w:rFonts w:ascii="Times New Roman"/>
                <w:b w:val="false"/>
                <w:i w:val="false"/>
                <w:color w:val="000000"/>
                <w:sz w:val="20"/>
              </w:rPr>
              <w:t>
Сомасы</w:t>
            </w:r>
          </w:p>
          <w:bookmarkEnd w:id="1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 бюджеттік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группа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1"/>
          <w:p>
            <w:pPr>
              <w:spacing w:after="20"/>
              <w:ind w:left="20"/>
              <w:jc w:val="both"/>
            </w:pPr>
            <w:r>
              <w:rPr>
                <w:rFonts w:ascii="Times New Roman"/>
                <w:b w:val="false"/>
                <w:i w:val="false"/>
                <w:color w:val="000000"/>
                <w:sz w:val="20"/>
              </w:rPr>
              <w:t>
Сомасы</w:t>
            </w:r>
          </w:p>
          <w:bookmarkEnd w:id="11"/>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2"/>
          <w:p>
            <w:pPr>
              <w:spacing w:after="20"/>
              <w:ind w:left="20"/>
              <w:jc w:val="both"/>
            </w:pPr>
            <w:r>
              <w:rPr>
                <w:rFonts w:ascii="Times New Roman"/>
                <w:b w:val="false"/>
                <w:i w:val="false"/>
                <w:color w:val="000000"/>
                <w:sz w:val="20"/>
              </w:rPr>
              <w:t>
Сомасы</w:t>
            </w:r>
          </w:p>
          <w:bookmarkEnd w:id="1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7" w:id="13"/>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2027 жылға арналған бюджеті</w:t>
      </w:r>
    </w:p>
    <w:bookmarkEnd w:id="13"/>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03.03.2026 </w:t>
      </w:r>
      <w:r>
        <w:rPr>
          <w:rFonts w:ascii="Times New Roman"/>
          <w:b w:val="false"/>
          <w:i w:val="false"/>
          <w:color w:val="ff0000"/>
          <w:sz w:val="28"/>
        </w:rPr>
        <w:t>№ 39/578</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14"/>
          <w:p>
            <w:pPr>
              <w:spacing w:after="20"/>
              <w:ind w:left="20"/>
              <w:jc w:val="both"/>
            </w:pPr>
            <w:r>
              <w:rPr>
                <w:rFonts w:ascii="Times New Roman"/>
                <w:b w:val="false"/>
                <w:i w:val="false"/>
                <w:color w:val="000000"/>
                <w:sz w:val="20"/>
              </w:rPr>
              <w:t>
Сомасы</w:t>
            </w:r>
          </w:p>
          <w:bookmarkEnd w:id="1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5"/>
          <w:p>
            <w:pPr>
              <w:spacing w:after="20"/>
              <w:ind w:left="20"/>
              <w:jc w:val="both"/>
            </w:pPr>
            <w:r>
              <w:rPr>
                <w:rFonts w:ascii="Times New Roman"/>
                <w:b w:val="false"/>
                <w:i w:val="false"/>
                <w:color w:val="000000"/>
                <w:sz w:val="20"/>
              </w:rPr>
              <w:t>
Сомасы</w:t>
            </w:r>
          </w:p>
          <w:bookmarkEnd w:id="15"/>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6"/>
          <w:p>
            <w:pPr>
              <w:spacing w:after="20"/>
              <w:ind w:left="20"/>
              <w:jc w:val="both"/>
            </w:pPr>
            <w:r>
              <w:rPr>
                <w:rFonts w:ascii="Times New Roman"/>
                <w:b w:val="false"/>
                <w:i w:val="false"/>
                <w:color w:val="000000"/>
                <w:sz w:val="20"/>
              </w:rPr>
              <w:t>
Сомасы</w:t>
            </w:r>
          </w:p>
          <w:bookmarkEnd w:id="1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81" w:id="17"/>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2028 жылға арналған бюджеті</w:t>
      </w:r>
    </w:p>
    <w:bookmarkEnd w:id="17"/>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Есіл ауданы мәслихатының 03.03.2026 </w:t>
      </w:r>
      <w:r>
        <w:rPr>
          <w:rFonts w:ascii="Times New Roman"/>
          <w:b w:val="false"/>
          <w:i w:val="false"/>
          <w:color w:val="ff0000"/>
          <w:sz w:val="28"/>
        </w:rPr>
        <w:t>№ 39/578</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8"/>
          <w:p>
            <w:pPr>
              <w:spacing w:after="20"/>
              <w:ind w:left="20"/>
              <w:jc w:val="both"/>
            </w:pPr>
            <w:r>
              <w:rPr>
                <w:rFonts w:ascii="Times New Roman"/>
                <w:b w:val="false"/>
                <w:i w:val="false"/>
                <w:color w:val="000000"/>
                <w:sz w:val="20"/>
              </w:rPr>
              <w:t>
Сомасы</w:t>
            </w:r>
          </w:p>
          <w:bookmarkEnd w:id="18"/>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салықтар тауарларға, жұмыстарға және қызметтерге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бюджеттік трансферттер (облыстық маңызы бар қалалар)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9"/>
          <w:p>
            <w:pPr>
              <w:spacing w:after="20"/>
              <w:ind w:left="20"/>
              <w:jc w:val="both"/>
            </w:pPr>
            <w:r>
              <w:rPr>
                <w:rFonts w:ascii="Times New Roman"/>
                <w:b w:val="false"/>
                <w:i w:val="false"/>
                <w:color w:val="000000"/>
                <w:sz w:val="20"/>
              </w:rPr>
              <w:t>
Сомасы</w:t>
            </w:r>
          </w:p>
          <w:bookmarkEnd w:id="19"/>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округі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кеністік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Қаржылық активтермен жасалатын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қаржылық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0"/>
          <w:p>
            <w:pPr>
              <w:spacing w:after="20"/>
              <w:ind w:left="20"/>
              <w:jc w:val="both"/>
            </w:pPr>
            <w:r>
              <w:rPr>
                <w:rFonts w:ascii="Times New Roman"/>
                <w:b w:val="false"/>
                <w:i w:val="false"/>
                <w:color w:val="000000"/>
                <w:sz w:val="20"/>
              </w:rPr>
              <w:t>
Сомасы</w:t>
            </w:r>
          </w:p>
          <w:bookmarkEnd w:id="20"/>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37/500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95" w:id="21"/>
    <w:p>
      <w:pPr>
        <w:spacing w:after="0"/>
        <w:ind w:left="0"/>
        <w:jc w:val="left"/>
      </w:pPr>
      <w:r>
        <w:rPr>
          <w:rFonts w:ascii="Times New Roman"/>
          <w:b/>
          <w:i w:val="false"/>
          <w:color w:val="000000"/>
        </w:rPr>
        <w:t xml:space="preserve"> 2026 жылғы 1 қаңтарына қалыптасқан бюджеттік қаражаттың бос қалдықтарын бағыттау және 2025 жылы бөлінген пайдаланылмаған нысаналы трансферттерді қайтару</w:t>
      </w:r>
    </w:p>
    <w:bookmarkEnd w:id="21"/>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мәслихатының 03.03.2026 </w:t>
      </w:r>
      <w:r>
        <w:rPr>
          <w:rFonts w:ascii="Times New Roman"/>
          <w:b w:val="false"/>
          <w:i w:val="false"/>
          <w:color w:val="ff0000"/>
          <w:sz w:val="28"/>
        </w:rPr>
        <w:t>№ 39/578</w:t>
      </w:r>
      <w:r>
        <w:rPr>
          <w:rFonts w:ascii="Times New Roman"/>
          <w:b w:val="false"/>
          <w:i w:val="false"/>
          <w:color w:val="ff0000"/>
          <w:sz w:val="28"/>
        </w:rPr>
        <w:t xml:space="preserve"> шешімімен (01.01.2026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2"/>
          <w:p>
            <w:pPr>
              <w:spacing w:after="20"/>
              <w:ind w:left="20"/>
              <w:jc w:val="both"/>
            </w:pPr>
            <w:r>
              <w:rPr>
                <w:rFonts w:ascii="Times New Roman"/>
                <w:b w:val="false"/>
                <w:i w:val="false"/>
                <w:color w:val="000000"/>
                <w:sz w:val="20"/>
              </w:rPr>
              <w:t>
Сомасы</w:t>
            </w:r>
          </w:p>
          <w:bookmarkEnd w:id="22"/>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тармақтары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пайдаланылмайтын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