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99d0" w14:textId="8149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Корнеевка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24 желтоқсандағы № 37/549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89-бабқа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Солтүстік Қазақстан облысы Есіл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Корнеевка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- 83 086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- 28 629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- 51 884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- 87 699,9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- 4 613,9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- 4 613,9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- 4 613,9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- 4 613,9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Корнеевка ауылдық округінің бюджетінде аудандық бюджеттен 0,2 мың теңге сомасында бөлінген нысаналы трансферттердің қайтарылуы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Корнеевка ауылдық округінің бюджетінде қаржы жылының басына қалыптасқан қаражаттың бос қалдықтары есебінен 4 613,7 мың теңге сомасында шығыстар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1-2-тармақпен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Корнеевка ауылдық округінің 2026 жылға арналған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қалыптастырылатыны белгіленсін.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аудандық бюджеттен Корнеевка ауылдық округінің бюджетіне 22 602 мың теңге сомада бюджеттік субвенциялар көлемдері қарастырылсын.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Солтүстік Қазақстан облысы Есіл ауданы Корнеевка ауылдық округінің бюджетінде облыстық бюджеттен берілетін нысаналы ағымдағы трансферттердің көлемдері қарастырылсын, соның ішінде: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 бойынша 2026-2028 жылдары мемлекеттік қызметшілердің төменгі санаттағы лауазымдық жалақыларын арттыруға.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облыстық бюджеттен бөлу "Солтүстік Қазақстан облысы Есіл ауданы Корнеевка ауылдық округінің 2026-2028 жылдарға арналған бюджетін бекіту туралы" Есіл ауданы мәслихатының шешімін жүзеге асыру туралы" Солтүстік Қазақстан облысы Есіл ауданы Корнеевка ауылдық округі әкімінің шешімімен анықталады.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Корнеевка ауылдық округінің 2026 жылға арналған бюджетінде аудандық бюджеттен берілетін нысаналы ағымдағы трансферттердің көлемдері қарастырылсын, соның ішінде: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 және ағымдағы шығыстарға;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Корнеевка ауылдық мәдениет үйін ағымдағы күтіп ұстау және еңбек ақы төлеу қорына;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елді-мекендердің көшелерін жарықтандыру;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елді-мекендердің санитариясын қамтамасыз ету;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аудандық бюджеттен бөлу "Солтүстік Қазақстан облысы Есіл ауданы Корнеевка ауылдық округінің 2026-2028 жылдарға арналған бюджетін бекіту туралы" Есіл ауданы мәслихатының шешімін жүзеге асыру туралы" Солтүстік Қазақстан облысы Есіл ауданы Корнеевка ауылдық округі әкімінің шешімімен анықталады.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Корнеевка ауылдық округінің 2026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активдерді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туризм,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қалаларда, ауылдарда, кентттерде, ауылдық округтерде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Корнеевка ауылдық округінің 2027 жылға арналған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2-қосымша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активдерді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туризм,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қалаларда, ауылдарда, кентттерде, ауылдық округтерде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Солтүстік Қазақстан облысы Есіл ауданы Корнеевка ауылдық округінің 2028 жылға арналған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3-қосымша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активдерді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50 385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туризм,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қалаларда, ауылдарда, кентттерде, ауылдық округтерде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жылдың 1 қаңтарына қалыптасқан бюджеттік қаражаттың бос қалдықтарын бағыттау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 4-қосымшамен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туризм,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