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4973" w14:textId="6a34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Волошинка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37/545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ауданының Волошинка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- 38 781 мың теңге: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- 9 151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- 29 630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- 39 594,5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- 813,5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- 813,5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- 813,5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- 813,5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03.06.2026 </w:t>
      </w:r>
      <w:r>
        <w:rPr>
          <w:rFonts w:ascii="Times New Roman"/>
          <w:b w:val="false"/>
          <w:i w:val="false"/>
          <w:color w:val="000000"/>
          <w:sz w:val="28"/>
        </w:rPr>
        <w:t>№ 42/618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 Қаржы жылының басында қалыптасқан бос қаражат есебінен, Волошинка ауылдық округі бюджетінің шығыстарында 2025 жылы аудандық бюджеттен бөлінген пайдаланылмаған нысаналы трансферттерді қайтару 0,1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 Волошинка ауылдық округінің бюджетінде қаржы жылының басында жинақталған бюджет қаражатының бос қалдықтарынан 813,4 мың теңге сомасында шығыстар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Волошинка ауылдық округі 2026 жылға арналған бюджетінің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Волошинка ауылдық округінің бюджетіне 20 358 мың теңге сомада бюджеттік субвенциялар көлемдері қарастырылсын.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Волошинка ауылдық округінің 2026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Волошинка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Волошинка ауылдық округі әкімінің шешімімен анықталады.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Волошинка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 елді мекендердегі көшелерді жарықтандыруға;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Волошинка ауылдық округінің 2026-2028 жылдарға арналған бюджетін бекіту туралы "Солтүстік Қазақстан облысы Есіл ауданы мәслихатының шешімін іске асыру туралы" Солтүстік Қазақстан облысы Есіл ауданы Волошинка ауылдық округі әкімінің шешімімен анықталады.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03.06.2026 </w:t>
      </w:r>
      <w:r>
        <w:rPr>
          <w:rFonts w:ascii="Times New Roman"/>
          <w:b w:val="false"/>
          <w:i w:val="false"/>
          <w:color w:val="ff0000"/>
          <w:sz w:val="28"/>
        </w:rPr>
        <w:t>№ 42/618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топтоптоп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2027 жылға арналған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2028 жылға арналған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бюджеттік қаражаттың бос қалдықтарын бағыттау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