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ad380" w14:textId="c2ad3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Есіл ауданы Алматы ауылдық округінің 2025-2027 жылдарға арналған бюджетін бекіту туралы" Солтүстік Қазақстан облысы Есіл ауданы мәслихатының 2025 жылғы 8 мамырдағы № 27/415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2025 жылғы 9 шiлдедегi № 31/470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Есіл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Есіл ауданы Алматы ауылдық округінің 2025-2027 жылдарға арналған бюджетін бекіту туралы" Солтүстік Қазақстан облысы Есіл ауданы мәслихатының 2025 жылғы 8 мамырдағы № 27/415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Есіл ауданы Алматы ауылдық округінің 2025-2027 жылдарға арналған бюджеті 1, 2, 3 - қосымшаларға сәйкес, соның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- 378 074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түсімдері - 351 294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- 26 780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- 378 227,4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- 153,4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- 153,4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- 153,4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- 153,4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Солтүстік Қазақстан облысы Есіл ауданы Алматы ауылдық округінің 2025 жылға арналған бюджетінде аудандық бюджеттен нысаналы трансферттер түсімін қамтамасыз етсін, соның ішінде: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еңбекақы қорына және ағымдағы шығындарға;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мекендердегі көшелерді жарықтандыру үшін.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көрсетілген нысаналы трансферттерді бөлу "Солтүстік Қазақстан облысы Есіл ауданы Алматы ауылдық округінің 2025-2027 жылдарға арналған бюджетін бекіту туралы" Есіл ауданы мәслихатының шешімін іске асыру туралы" Солтүстік Қазақстан облысы Есіл ауданы Алматы ауылдық округі әкімінің шешімімен айқындалады.";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Есіл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Тұтқышев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9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31/470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27/415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Алматы ауылдық округінің 2025 жылға арналған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26 780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378 227,4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294 001,5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294 001,5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маңыздағы қалаларда, ауылдарда, кентттерде, ауылдық округтерде автомобиль жолдарының қызмет етуін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бюджеттің шығындарын өтеуге төмен тұрған бюджеттен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