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d3b9d" w14:textId="7cd3b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Есіл ауданы Николаевка ауылдық округінің 2025-2027 жылдарға арналған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2025 жылғы 8 мамырдағы № 27/424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8-тармағымен.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7-баптың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85-баптың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89-бапқа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Есіл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Есіл ауданы Николаевка ауылдық округінің 2025-2027 жылдарға арналған бюджеті сәйкесінше 1, 2, 3 - қосымшаларға сәйкес, соның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- 72 230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- 10 693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- 61 537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- 73 769,3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- 1 539,3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- 1 539,3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- 1 539,3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- 1 539,3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1-тармақ жаңа редакцияда – Солтүстік Қазақстан облысы Есіл ауданы мәслихатының 23.10.2025 № 34/505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Николаевка ауылдық округі бюджетінің шығыстарында 2025 қаржы жылында облыстық бюджеттен 2,4 мың теңге сомасында, аудандық бюджеттен 0,1 мың теңге сомасында бөлінген пайдаланылмаған нысаналы трансферттерді қайтару 4-қосымшаға сәйкес қарастырылсын;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Николаевка ауылдық округінің бюджетінде қаржы жылының басына қалыптасқан 1 539,3 мың теңге сомасындағы бюджеттік қаражаттың бос қалдықтары есебінен шығыстар 4-қосымшаға сәйкес қарастырылсын;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Николаевка ауылдық округінің 2025 жылға арналған бюджетінің кірістері Қазақстан Республикасының Бюджет кодексінің 27-бабына сәйкес құрылатындығы белгіленсін.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2025 жылға аудандық бюджеттен Николаевка ауылдық округінің бюджетіне берілетін бюджеттік субвенциялар көлемі 23 046 мың теңге сомасында қарастырылсын.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Солтүстік Қазақстан облысы Есіл ауданы Николаевка ауылдық округінің 2025 жылға арналған бюджетінде республикалық бюджеттен нысаналы трансферттер түсімі қарастырылсын, соның ішінде: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арттыруға.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көрсетілген нысаналы трансферттерді бөлу "Солтүстік Қазақстан облысы Есіл ауданы Николаевка ауылдық округінің 2025-2027 жылдарға арналған бюджетін бекіту туралы" Есіл ауданы мәслихатының шешімін жүзеге асыру туралы" Солтүстік Қазақстан облысы Есіл ауданы Николаевка ауылдық округі әкімінің шешімімен айқындалады.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Николаевка ауылдық округінің 2025 жылға арналған бюджетінде облыстық бюджеттен бөлінген нысаналы трансферттердің көлемдері қарастырылсын, соның ішінде: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Николаевка ауылындағы мәдени-демалыс орталығын ұстауға.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бюджеттен көрсетілген нысаналы трансферттерді бөлу "Солтүстік Қазақстан облысы Есіл ауданы Николаевка ауылдық округінің 2025-2027 жылдарға арналған бюджетін бекіту туралы" Есіл ауданы мәслихатының шешімін жүзеге асыру туралы" Солтүстік Қазақстан облысы Есіл ауданы Николаевка ауылдық округі әкімінің шешімімен айқындалады.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Николаевка ауылдық округінің 2025 жылға арналған бюджетінде аудандық бюджеттен бөлінген нысаналы трансферттердің көлемдері қарастырылсын, соның ішінде: 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еңбекақы төлеу қорына;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Николаевка мәдени-демалыс орталығына еңбекақы төлеу қорына;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шығыстарға.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 көрсетілген нысаналы трансферттерді бөлу "Солтүстік Қазақстан облысы Есіл ауданы Николаевка ауылдық округінің 2025-2027 жылдарға арналған бюджетін бекіту туралы" Есіл ауданы мәслихатының шешімін жүзеге асыру туралы" Солтүстік Қазақстан облысы Есіл ауданы Николаевка ауылдық округі әкімінің шешімімен айқындалады.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Солтүстік Қазақстан облысы Есіл ауданы мәслихатының келесі шешімдерінің: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"Солтүстік Қазақстан облысы Есіл ауданы Николаевка ауылдық округінің 2025-2027 жылдарға арналған бюджетін бекіту туралы" Солтүстік Қазақстан облысы Есіл ауданы мәслихатының 2024 жылғы 27 желтоқсандағы № 23/370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"Солтүстік Қазақстан облысы Есіл ауданы Николаевка ауылдық округінің 2025-2027 жылдарға арналған бюджетін бекіту туралы" Есіл ауданы мәслихатының 2024 жылғы 27 желтоқсандағы № 23/370 шешіміне өзгерістер мен толықтырулар енгізу туралы" Солтүстік Қазақстан облысы Есіл ауданы мәслихатының 2025 жылғы 4 наурыздағы № 24/388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2025 жылғы 1 қаңтардан бастап қолданысқа енгізіледі.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Есіл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Тұтқышев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27/424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5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Николаевка ауылдық округінің 2025 жылға арналған бюджеті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1-қосымша жаңа редакцияда – Солтүстік Қазақстан облысы Есіл ауданы мәслихатының 23.10.2025 № 34/505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кеністік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орталығын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пайдаланылмайтын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- 1 539,3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- 1 539,3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27/424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6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Николаевка ауылдық округінің 2026 жылға арналған бюджеті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бюджеттік трансферттер (облыстық маңызы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кеністік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орталығын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Тапшылық орнын қаржыландыру (бюджет 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27/424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7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Николаевка ауылдық округінің 2027 жылға арналған бюджеті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бюджеттік трансферттер (облыстықмаңызы бар қалалар)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кеністік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орталығын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Тапшылық орнын қаржыландыру (бюджет 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27/424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 тармақтары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пайдаланылмайтын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1 539,3</w:t>
            </w:r>
          </w:p>
        </w:tc>
      </w:tr>
    </w:tbl>
    <w:bookmarkStart w:name="z8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жылғы 1 қаңтарына қалыптасқан бюджеттік қаражаттың бос қалдықтарын бағыттау және 2024 жылы бөлінген пайдаланылмаған нысаналы трансферттерді қайтару</w:t>
      </w:r>
    </w:p>
    <w:bookmarkEnd w:id="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