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cff9" w14:textId="2b0c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Корнеевка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ауданының Корнеевка ауылдық округінің 2025-2027 жылдарға арналған бюджеті тиісінше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- 76 370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- 21 470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- 2 420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- 52 264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- 83 394,6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- 7 024,6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- 7 024,6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- 7 024,6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- 7 024,6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Есіл ауданы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32/480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Аудандық бюджеттен 0,4 мың теңге сомасында берілетін нысаналы трансферттердің қайтарылуы Корнеевка ауылдық округінің бюджетінде 4-қосымшаға сәйкес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Корнеевка ауылдық округінің бюджетінде қаржы жылының басына қалыптасқан қаражаттың бос қалдықтары есебінен 7 024,6 мың теңге сомасында шығыстар 4-қосымшаға сәйкес қарастырылсын.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Корнеевка ауылдық округінің 2025 жылға арналған бюджетінің кірістері Қазақстан Республикасының Бюджет кодексінің 27-бабына сәйкес құрылатындығы белгіленсін.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Корнеевка ауылдық округінің бюджетіне 25 202 мың теңге сомада бюджеттік субвенциялар көлемдері қарастырылсын.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Корнеевка ауылдық округінің 2025 жылға арналған бюджетінде республикалық бюджеттен берілетін нысаналы ағымдағы трансферттердің көлемдері қарастырылсын,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Корнеевка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Корнеевка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Корнеевка ауылдық округінің 2025 жылға арналған бюджетінде облыстық бюджеттен берілетін нысаналы ағымдағы трансферттердің көлемдері қарастырылсын,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Корнеевка ауылдық округі Корнеевка ауылының ауылішілік жолдарын орташа жөндеу.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нысаналы трансферттерді бөлу "Солтүстік Қазақстан облысы Есіл ауданы Корнеевка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Корнеевка ауылдық округі әкімінің шешімімен айқындалады.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Есіл ауданы Корнеевка ауылдық округінің 2025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Корнеевка ауылдық мәдениет үйін ағымдағы күтіп ұстау және еңбек ақы төлеу қорына;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- мекендердің көшелерін жарықтандыру;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- мекендердің санитариясын қамтамасыз ету;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жолдарды ағымдағы күтіп ұстау;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Корнеевка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Корнеевка ауылдық округі әкімінің шешімімен айқындалады.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Есіл ауданы мәслихатының келесі шешімдерінің: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Корнеевка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23/369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Корнеевка ауылдық округінің 2025-2027 жылдарға арналған бюджетін бекіту туралы" Есіл ауданы мәслихатының 2024 жылғы 27 желтоқсандағы № 23/369 шешіміне өзгерістер мен толықтырулар енгізу туралы" Солтүстік Қазақстан облысы Есіл ауданы мәслихатының 2025 жылғы 4 наурыздағы № 24/387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2025 жылғы 1 қаңтардан бастап қолданысқа енгізіледі.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2025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Есіл ауданы мәслихатының 04.09.2025 </w:t>
      </w:r>
      <w:r>
        <w:rPr>
          <w:rFonts w:ascii="Times New Roman"/>
          <w:b w:val="false"/>
          <w:i w:val="false"/>
          <w:color w:val="ff0000"/>
          <w:sz w:val="28"/>
        </w:rPr>
        <w:t>№ 32/480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52 264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2026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2027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4 -қосымша</w:t>
            </w:r>
          </w:p>
        </w:tc>
      </w:tr>
    </w:tbl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1 қаңтарына қалыптасқан бюджеттік қаражаттың бос қалдықтарын бағыттау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3 215,2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