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e39c" w14:textId="516e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Заречный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Заречный ауылдық округінің 2025-2027 жылдарға арналған бюджеті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- 62 771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- 16 916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- 45 158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- 63 364,2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- 593,2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- 593,2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31/473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23.10.2025 № 34/503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Заречный ауылдық округінің 2025 жылға арналған бюджетінде 2024 жылы облыстық бюджеттен 1,1 мың теңге сомасында, аудандық бюджеттен 0,3 мың теңге сомасында бөлінген пайдаланылмаған ағымдағы нысаналы трансферттерді қайтару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Заречный ауылдық округінің бюджетінде 2025 қаржы жылының басында қалыптасқан бюджет қаражатының бос қалдықтары есебінен 591,8 мың теңге сомасында шығыстар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Заречный ауылдық округі бюджетінің 2025 жылға арналған кірістері Қазақстан Республикасы Бюджет кодексінің 27-бабына сәйкес қалыптастырылады деп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Заречный ауылдық округінің бюджетіне бюджеттік субвенциялар көлемі 25 786 мың теңге сомасында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ауданының Заречный ауылдық округінің 2025 жылға арналған бюджетінде республикалық бюджеттен нысаналы трансферттер түсімі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Заречный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Заречный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 Заречный ауылдық округінің 2025 жылға арналған бюджетінде аудандық бюджеттен нысаналы трансферттер түсімі көзделсін, соның ішінде: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Чириковка ауылында балалар ойын алаңын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шығындарға;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округінің Чириковка ауылында мал қорымын жайластыруға.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"Солтүстік Қазақстан облысы Есіл ауданының Заречный ауылдық округінің 2025-2027 жылдарға арналған бюджетін бекіту туралы" Есіл ауданы мәслихатының шешімін іске асыру туралы" Солтүстік Қазақстан облысы Есіл ауданы Заречный ауылдық округі әкімінің шешімімен айқындалады.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Солтүстік Қазақстан облысы Есіл ауданы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31/473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Есіл ауданы мәслихатының келесі шешімдерінің: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Заречный ауылдық округінің 2025-2027 жылдарға арналған бюджетін бекіту туралы" Солтүстік Қазақстан облысы Есіл ауданы мәслихатының 2024 жылғы 27 желтоқсандағы № 23/367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Заречный ауылдық округінің 2025-2027 жылдарға арналған бюджетін бекіту туралы" Есіл ауданы мәслихатының 2024 жылғы 27 желтоқсандағы № 23/367 шешіміне өзгерістер мен толықтырулар енгізу туралы" Солтүстік Қазақстан облысы Есіл ауданы мәслихатының 2025 жылғы 4 наурыздағы № 24/385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2025 жылға арналған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09.07.2025 </w:t>
      </w:r>
      <w:r>
        <w:rPr>
          <w:rFonts w:ascii="Times New Roman"/>
          <w:b w:val="false"/>
          <w:i w:val="false"/>
          <w:color w:val="ff0000"/>
          <w:sz w:val="28"/>
        </w:rPr>
        <w:t>№ 31/473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23.10.2025 № 34/503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2026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2027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қаржы жылының басында болған бюджет қаражатының бос қалдықтарын бағыттау, аудандық бюджеттен бөлінген, пайдаланылмаған (толық пайдаланылмаған) нысаналы трансферттерді қайтару.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