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ac14" w14:textId="2efa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Корнеевка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 Солтүстік Қазақстан облысы Есіл ауданы мәслихатының 2023 жылғы 27 қарашадағы № 10/143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24/399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Корнеевка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 Солтүстік Қазақстан облысы Есіл ауданы мәслихатының 2023 жылғы 27 қарашадағы № 10/143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24/399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4"/>
    <w:p>
      <w:pPr>
        <w:spacing w:after="0"/>
        <w:ind w:left="0"/>
        <w:jc w:val="left"/>
      </w:pPr>
      <w:r>
        <w:rPr>
          <w:rFonts w:ascii="Times New Roman"/>
          <w:b/>
          <w:i w:val="false"/>
          <w:color w:val="000000"/>
        </w:rPr>
        <w:t xml:space="preserve"> Солтүстік Қазақстан облысы Есіл ауданы Корнеевка ауылдық округінің жергілікті қоғамдастық жиынына қатысу үшін ауыл,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Cабита Муканова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Ершова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