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53f7e" w14:textId="2453f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Есіл ауданы Бұлақ ауылдық округінің 2025-2027 жылдарға арналған бюджетін бекіту туралы" Солтүстік Қазақстан облысы Есіл ауданы мәслихатының 2024 жылғы 27 желтоқсандағы № 23/364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2025 жылғы 4 наурыздағы № 24/382 шешімі. Күші жойылды - Солтүстік Қазақстан облысы Есіл ауданы мәслихатының 2025 жылғы 8 мамырдағы № 27/418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Есіл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Есіл ауданы Бұлақ ауылдық округінің 2025-2027 жылдарға арналған бюджетін бекіту туралы" Солтүстік Қазақстан облысы Есіл ауданы мәслихатының 2024 жылғы 27 желтоқсандағы № 23/364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Есіл ауданы Бұлақ ауылдық округінің 2025-2027 жылдарға арналған бюджеті тиісінше 1, 2, 3 - қосымшаларға сәйкес,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- 43 507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- 5 416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- 426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- 37 665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- 44 306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- - 799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- 799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қарыздардың түсуі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- 799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 тармақпен келесі мазмұнда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Бұлақ ауылдық округінің 2025 жылға арналған бюджетінде қаржы жылының басында қалыптасқан бюджет қаражатының бос қалдықтары есебінен шығыстар 4-қосымшаға сәйкес аудандық бюджеттен 2024 қаржы жылында бөлінген пайдаланылмаған нысаналы трансферттерді 0,6 мың теңге сомасында қайтару көзделсін.";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 тармақпен келесі мазмұнда толықтырылсын: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"1-2. Бұлақ ауылдық округінің бюджетінде қаржы жылының басында қалыптасқан бюджет қаражатының бос қалдықтары есебінен 798,4 мың теңге сомасында шығыстар 4-қосымшаға сәйкес көзделсін.";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 тармақпен келесі мазмұнда толықтырылсын: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Солтүстік Қазақстан облысы Есіл ауданы Бұлақ ауылдық округінің 2025 жылға арналған бюджетінде облыстық бюджеттен берілетін ағымдағы нысаналы трансферттердің көлемі көзделсін, оның ішінде: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Есіл ауданы Бұлақ ауылындағы кентішілік жолдарды орташа жөндеуге.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трансферттерді облыстық бюджеттен бөлу "Солтүстік Қазақстан облысы Есіл ауданы Бұлақ ауылдық округінің 2024-2026 жылдарға арналған бюджетін бекіту туралы" Есіл ауданы мәслихатының шешімін іске асыру туралы" Солтүстік Қазақстан облысы Есіл ауданының Бұлақ ауылдық округі әкімінің шешімімен анықталады.";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аталған шешім 4-қосымшамен толықтырылсын.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қаңтарнан бастап қолданысқа енгізіледі.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Есіл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Тұтқышев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4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24/382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23/364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Бұлақ ауылдық округінің 2025 жылға арналған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алынатын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cалық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елді мекендерді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ауылда, кентте, ауылдық округте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 активтерді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қаржы активтерін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түсетін түсімдер мемлекеттің қаржы активтерін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4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24/382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23/364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5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1 қаңтарға қалыптасқан бюджет қаражатының бос қалдықтарын жіберу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