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28d39" w14:textId="fa28d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Есіл ауданы Алматы ауылдық округінің 2025-2027 жылдарға арналған бюджетін бекіту туралы" Солтүстік Қазақстан облысы Есіл ауданы мәслихатының 2024 жылғы 27 желтоқсандағы № 23/361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мәслихатының 2025 жылғы 4 наурыздағы № 24/379 шешімі. Күші жойылды – Солтүстік Қазақстан облысы Есіл ауданы мәслихатының 2025 жылғы 8 мамырдағы № 27/415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Есіл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 Есіл ауданы Алматы ауылдық округінің 2025-2027 жылдарға арналған бюджетін бекіту туралы" Солтүстік Қазақстан облысы Есіл ауданы мәслихатының 2024 жылғы 27 желтоқсандағы № 23/361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Солтүстік Қазақстан облысы Есіл ауданы Алматы ауылдық округінің 2025-2027 жылдарға арналған бюджеті сәйкесінше 1, 2, 3 - қосымшаларға сәйкес, соның ішінде 2025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- 31 474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 түсімдер - 4 694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- 26 780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- 31 627,4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- 153,4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- 153,4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- 153,4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 тармақпен келесі мазмұнда толықтырылсын: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Алматы ауылдық округінің бюджетінде 2025 жылғы 1 қаңтарға қалыптасқан бюджет қаражатының бос қалдықтары есебінен шығыстар, 4-қосымшаға сәйкес аудандық бюджеттен 0,3 мың теңге сомасында бөлінген нысаналы трансферттерді қайтару көзделсін.";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 тармақпен келесі мазмұнда толықтырылсын: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"1-2. Алматы ауылдық округінің бюджетінде қаржы жылының басында қалыптасқан бюджет қаражатының бос қалдықтары есебінен шығыстар 4-қосымшаға сәйкес көзделсін.";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 w:val="false"/>
          <w:i w:val="false"/>
          <w:color w:val="000000"/>
          <w:sz w:val="28"/>
        </w:rPr>
        <w:t>4-қосымшамен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қаңтарнан бастап қолданысқа енгізіледі.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Есіл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Тұтқышев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4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24/379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23/361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 Алматы ауылдық округінің 2025 жылға арналған бюджеті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31 627,4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байланыс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қалалардың, ауылдардың, кенттердің, ауылдық округтердің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мақсатты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- 153,4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Тапшылық орнын қаржыландыру (бюджет 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4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24/379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23/361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4-қосымша</w:t>
            </w:r>
          </w:p>
        </w:tc>
      </w:tr>
    </w:tbl>
    <w:bookmarkStart w:name="z5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Қаржы жылының басында болған бюджет қаражатының бос қалдықтарын бағыттау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байланыс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қалалардың, ауылдардың, кенттердің, ауылдық округтердің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округі әкімінің аппарат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мақсатты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