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514f" w14:textId="f655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Шөптікөл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Шөптікөл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46 218 мың теңге: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22 749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46 218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Шөптікөл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атындағы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Шөптікөл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Шөптікөл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Шөптікөл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