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d53c" w14:textId="777d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Чистопол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112 634,4 мың теңге: 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42 599 мың теңге;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528 мың теңге;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8 077 мың теңге;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61 430,4 мың теңге;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115 625,3 мың теңге;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-2 990,9 мың теңге;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2 990,9 мың теңге;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2 990,9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Чистопол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8"/>
    <w:bookmarkStart w:name="z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1"/>
    <w:bookmarkStart w:name="z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2"/>
    <w:bookmarkStart w:name="z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3"/>
    <w:bookmarkStart w:name="z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6"/>
    <w:bookmarkStart w:name="z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7"/>
    <w:bookmarkStart w:name="z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8"/>
    <w:bookmarkStart w:name="z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2"/>
    <w:bookmarkStart w:name="z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3"/>
    <w:bookmarkStart w:name="z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0"/>
    <w:bookmarkStart w:name="z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1"/>
    <w:bookmarkStart w:name="z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2"/>
    <w:bookmarkStart w:name="z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3"/>
    <w:bookmarkStart w:name="z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4"/>
    <w:bookmarkStart w:name="z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5"/>
    <w:bookmarkStart w:name="z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6"/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 шешіміне 1-қосымша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Чистопол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 шешіміне 2-қосымша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Чистопол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 шешіміне 3-қосымша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Чистопол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