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03f9" w14:textId="0790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Червонный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37 334 мың теңге;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Червонный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Ғабит Мүсірепов атындағы ауданы Червонный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 шешіміне 2-қосымша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Червонный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 шешіміне 3-қосымша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Червонный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