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a6ca" w14:textId="029a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Рузаев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36-11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Рузаев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193 587 мың теңге: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63 914 мың теңге;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9 084 мың теңге;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120 536 мың теңге; 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193 926,5 мың теңге; 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- 339,5 мың теңге;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339,5 мың теңге: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339,5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Рузаев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19"/>
    <w:bookmarkStart w:name="z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End w:id="22"/>
    <w:bookmarkStart w:name="z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23"/>
    <w:bookmarkStart w:name="z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End w:id="27"/>
    <w:bookmarkStart w:name="z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29"/>
    <w:bookmarkStart w:name="z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End w:id="33"/>
    <w:bookmarkStart w:name="z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34"/>
    <w:bookmarkStart w:name="z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5"/>
    <w:bookmarkStart w:name="z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6"/>
    <w:bookmarkStart w:name="z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1"/>
    <w:bookmarkStart w:name="z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42"/>
    <w:bookmarkStart w:name="z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43"/>
    <w:bookmarkStart w:name="z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4"/>
    <w:bookmarkStart w:name="z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5"/>
    <w:bookmarkStart w:name="z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46"/>
    <w:bookmarkStart w:name="z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47"/>
    <w:bookmarkStart w:name="z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атындағы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Рузаев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Ғабит Мүсірепов атындағы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193 926,5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 аудандық маңызы бар қалаларда, ауылдарда, кенттерде, ауылдық округтерде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36-11 шешіміне 2-қосымша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Рузаев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 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36-11 шешіміне 3-қосымша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Рузаев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коммуналдық меншігінің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